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2BAA43" w14:textId="77777777" w:rsidR="008D7B33" w:rsidRPr="00EE3E74" w:rsidRDefault="008D7B33" w:rsidP="008D7B33">
      <w:pPr>
        <w:spacing w:after="0" w:line="215" w:lineRule="atLeast"/>
        <w:rPr>
          <w:sz w:val="17"/>
          <w:szCs w:val="17"/>
        </w:rPr>
      </w:pPr>
      <w:r w:rsidRPr="00EE3E74">
        <w:rPr>
          <w:sz w:val="17"/>
          <w:szCs w:val="17"/>
        </w:rPr>
        <w:t>Bau- und Verkehrsdirektion</w:t>
      </w:r>
    </w:p>
    <w:p w14:paraId="332FCB92" w14:textId="77777777" w:rsidR="008D7B33" w:rsidRPr="00EE3E74" w:rsidRDefault="008D7B33" w:rsidP="008D7B33">
      <w:pPr>
        <w:spacing w:after="0" w:line="215" w:lineRule="atLeast"/>
        <w:rPr>
          <w:sz w:val="17"/>
          <w:szCs w:val="17"/>
        </w:rPr>
      </w:pPr>
      <w:r w:rsidRPr="00EE3E74">
        <w:rPr>
          <w:sz w:val="17"/>
          <w:szCs w:val="17"/>
        </w:rPr>
        <w:t>Tiefbauamt</w:t>
      </w:r>
    </w:p>
    <w:p w14:paraId="4BA16400" w14:textId="77777777" w:rsidR="008D7B33" w:rsidRPr="00EE3E74" w:rsidRDefault="002B136A" w:rsidP="008D7B33">
      <w:pPr>
        <w:pStyle w:val="Text85pt"/>
        <w:rPr>
          <w:sz w:val="21"/>
          <w:szCs w:val="21"/>
        </w:rPr>
      </w:pPr>
      <w:sdt>
        <w:sdtPr>
          <w:alias w:val="OIK"/>
          <w:tag w:val="OIK"/>
          <w:id w:val="-1020849534"/>
          <w:placeholder>
            <w:docPart w:val="060AD5B2D0284C3AB335187B162A7E0C"/>
          </w:placeholder>
          <w:showingPlcHdr/>
          <w:dropDownList>
            <w:listItem w:displayText="Oberingenieurkreis I" w:value="Oberingenieurkreis I"/>
            <w:listItem w:displayText="Oberingenieurkreis II" w:value="Oberingenieurkreis II"/>
            <w:listItem w:displayText="Oberingenieurkreis III" w:value="Oberingenieurkreis III"/>
            <w:listItem w:displayText="Oberingenieurkreis IV" w:value="Oberingenieurkreis IV"/>
          </w:dropDownList>
        </w:sdtPr>
        <w:sdtEndPr/>
        <w:sdtContent>
          <w:r w:rsidR="008D7B33" w:rsidRPr="00EE3E74">
            <w:t xml:space="preserve">            </w:t>
          </w:r>
        </w:sdtContent>
      </w:sdt>
    </w:p>
    <w:p w14:paraId="0986242D" w14:textId="77777777" w:rsidR="008D7B33" w:rsidRPr="00EE3E74" w:rsidRDefault="008D7B33" w:rsidP="008D7B33">
      <w:pPr>
        <w:spacing w:after="0" w:line="240" w:lineRule="auto"/>
        <w:rPr>
          <w:sz w:val="17"/>
          <w:szCs w:val="17"/>
        </w:rPr>
      </w:pPr>
    </w:p>
    <w:p w14:paraId="7A269375" w14:textId="77777777" w:rsidR="008D7B33" w:rsidRPr="00EE3E74" w:rsidRDefault="008D7B33" w:rsidP="008D7B33">
      <w:pPr>
        <w:spacing w:after="0" w:line="240" w:lineRule="auto"/>
        <w:rPr>
          <w:sz w:val="17"/>
          <w:szCs w:val="17"/>
        </w:rPr>
      </w:pPr>
    </w:p>
    <w:tbl>
      <w:tblPr>
        <w:tblStyle w:val="Tabellenraster"/>
        <w:tblW w:w="0" w:type="auto"/>
        <w:tblLook w:val="04A0" w:firstRow="1" w:lastRow="0" w:firstColumn="1" w:lastColumn="0" w:noHBand="0" w:noVBand="1"/>
      </w:tblPr>
      <w:tblGrid>
        <w:gridCol w:w="2122"/>
        <w:gridCol w:w="7846"/>
      </w:tblGrid>
      <w:tr w:rsidR="00BB20C8" w:rsidRPr="00EE3E74" w14:paraId="0C5CAEA5" w14:textId="77777777" w:rsidTr="0054756B">
        <w:tc>
          <w:tcPr>
            <w:tcW w:w="9968" w:type="dxa"/>
            <w:gridSpan w:val="2"/>
            <w:vAlign w:val="center"/>
          </w:tcPr>
          <w:p w14:paraId="34F3E9CA" w14:textId="77777777" w:rsidR="00BB20C8" w:rsidRPr="00EE3E74" w:rsidRDefault="00BB20C8" w:rsidP="00421F34">
            <w:pPr>
              <w:pStyle w:val="Titel"/>
            </w:pPr>
            <w:r w:rsidRPr="00EE3E74">
              <w:t>Gutachten zur Herabsetzung der Höchst-</w:t>
            </w:r>
            <w:r w:rsidRPr="00EE3E74">
              <w:br/>
              <w:t>geschwindigkeit</w:t>
            </w:r>
          </w:p>
        </w:tc>
      </w:tr>
      <w:tr w:rsidR="00BB20C8" w:rsidRPr="00EE3E74" w14:paraId="3E6A5E51" w14:textId="77777777" w:rsidTr="00BB20C8">
        <w:tc>
          <w:tcPr>
            <w:tcW w:w="2122" w:type="dxa"/>
            <w:shd w:val="clear" w:color="auto" w:fill="F2F2F2" w:themeFill="background1" w:themeFillShade="F2"/>
          </w:tcPr>
          <w:p w14:paraId="5AA4B5A0" w14:textId="77777777" w:rsidR="00BB20C8" w:rsidRPr="00EE3E74" w:rsidRDefault="00BB20C8" w:rsidP="00BB20C8">
            <w:pPr>
              <w:spacing w:before="60" w:after="60"/>
            </w:pPr>
            <w:r w:rsidRPr="00EE3E74">
              <w:t>Strasse und Nr.</w:t>
            </w:r>
          </w:p>
        </w:tc>
        <w:tc>
          <w:tcPr>
            <w:tcW w:w="7846" w:type="dxa"/>
            <w:shd w:val="clear" w:color="auto" w:fill="F2F2F2" w:themeFill="background1" w:themeFillShade="F2"/>
          </w:tcPr>
          <w:p w14:paraId="7BD8921D" w14:textId="77777777" w:rsidR="00BB20C8" w:rsidRPr="00EE3E74" w:rsidRDefault="002B136A" w:rsidP="00BB20C8">
            <w:pPr>
              <w:spacing w:before="60" w:after="60"/>
            </w:pPr>
            <w:sdt>
              <w:sdtPr>
                <w:alias w:val="Text"/>
                <w:tag w:val="Text"/>
                <w:id w:val="-522480191"/>
                <w:placeholder>
                  <w:docPart w:val="9BBBC5E75CE04FFF8A2E45CC1BDC0F55"/>
                </w:placeholder>
                <w:text/>
              </w:sdtPr>
              <w:sdtEndPr/>
              <w:sdtContent>
                <w:r w:rsidR="00BB20C8" w:rsidRPr="00EE3E74">
                  <w:t>……</w:t>
                </w:r>
              </w:sdtContent>
            </w:sdt>
          </w:p>
        </w:tc>
      </w:tr>
      <w:tr w:rsidR="00BB20C8" w:rsidRPr="00EE3E74" w14:paraId="26955555" w14:textId="77777777" w:rsidTr="00BB20C8">
        <w:tc>
          <w:tcPr>
            <w:tcW w:w="2122" w:type="dxa"/>
            <w:shd w:val="clear" w:color="auto" w:fill="F2F2F2" w:themeFill="background1" w:themeFillShade="F2"/>
          </w:tcPr>
          <w:p w14:paraId="11B125F7" w14:textId="77777777" w:rsidR="00BB20C8" w:rsidRPr="00EE3E74" w:rsidRDefault="00BB20C8" w:rsidP="00BB20C8">
            <w:pPr>
              <w:spacing w:before="60" w:after="60"/>
            </w:pPr>
            <w:r w:rsidRPr="00EE3E74">
              <w:t>Gemeinde</w:t>
            </w:r>
          </w:p>
        </w:tc>
        <w:tc>
          <w:tcPr>
            <w:tcW w:w="7846" w:type="dxa"/>
            <w:shd w:val="clear" w:color="auto" w:fill="F2F2F2" w:themeFill="background1" w:themeFillShade="F2"/>
          </w:tcPr>
          <w:p w14:paraId="540A34B8" w14:textId="77777777" w:rsidR="00BB20C8" w:rsidRPr="00EE3E74" w:rsidRDefault="002B136A" w:rsidP="00BB20C8">
            <w:pPr>
              <w:spacing w:before="60" w:after="60"/>
            </w:pPr>
            <w:sdt>
              <w:sdtPr>
                <w:alias w:val="Text"/>
                <w:tag w:val="Text"/>
                <w:id w:val="-777251457"/>
                <w:placeholder>
                  <w:docPart w:val="B5118F2637F44D77A9EF95FD094D13E7"/>
                </w:placeholder>
                <w:text/>
              </w:sdtPr>
              <w:sdtEndPr/>
              <w:sdtContent>
                <w:r w:rsidR="00BB20C8" w:rsidRPr="00EE3E74">
                  <w:t>……</w:t>
                </w:r>
              </w:sdtContent>
            </w:sdt>
          </w:p>
        </w:tc>
      </w:tr>
      <w:tr w:rsidR="00BB20C8" w:rsidRPr="00EE3E74" w14:paraId="2405BF73" w14:textId="77777777" w:rsidTr="00707D88">
        <w:tc>
          <w:tcPr>
            <w:tcW w:w="2122" w:type="dxa"/>
            <w:tcBorders>
              <w:bottom w:val="single" w:sz="4" w:space="0" w:color="auto"/>
            </w:tcBorders>
            <w:shd w:val="clear" w:color="auto" w:fill="F2F2F2" w:themeFill="background1" w:themeFillShade="F2"/>
          </w:tcPr>
          <w:p w14:paraId="49F7533A" w14:textId="77777777" w:rsidR="00BB20C8" w:rsidRPr="00EE3E74" w:rsidRDefault="00BB20C8" w:rsidP="00BB20C8">
            <w:pPr>
              <w:spacing w:before="60" w:after="60"/>
            </w:pPr>
            <w:r w:rsidRPr="00EE3E74">
              <w:t>Teilstrecke</w:t>
            </w:r>
          </w:p>
        </w:tc>
        <w:tc>
          <w:tcPr>
            <w:tcW w:w="7846" w:type="dxa"/>
            <w:tcBorders>
              <w:bottom w:val="single" w:sz="4" w:space="0" w:color="auto"/>
            </w:tcBorders>
            <w:shd w:val="clear" w:color="auto" w:fill="F2F2F2" w:themeFill="background1" w:themeFillShade="F2"/>
          </w:tcPr>
          <w:p w14:paraId="3040BE80" w14:textId="77777777" w:rsidR="00BB20C8" w:rsidRPr="00EE3E74" w:rsidRDefault="00BB20C8" w:rsidP="00BB20C8">
            <w:pPr>
              <w:spacing w:before="60" w:after="60"/>
            </w:pPr>
            <w:r w:rsidRPr="00EE3E74">
              <w:t xml:space="preserve">von </w:t>
            </w:r>
            <w:sdt>
              <w:sdtPr>
                <w:alias w:val="Text"/>
                <w:tag w:val="Text"/>
                <w:id w:val="-1414381257"/>
                <w:placeholder>
                  <w:docPart w:val="1AD7D9D8EB024CDBB25120496DCD463E"/>
                </w:placeholder>
                <w:text/>
              </w:sdtPr>
              <w:sdtEndPr/>
              <w:sdtContent>
                <w:r w:rsidRPr="00EE3E74">
                  <w:t>……</w:t>
                </w:r>
              </w:sdtContent>
            </w:sdt>
          </w:p>
          <w:p w14:paraId="3ED8F397" w14:textId="77777777" w:rsidR="00BB20C8" w:rsidRPr="00EE3E74" w:rsidRDefault="00BB20C8" w:rsidP="00BB20C8">
            <w:pPr>
              <w:spacing w:before="60" w:after="60"/>
            </w:pPr>
            <w:r w:rsidRPr="00EE3E74">
              <w:t xml:space="preserve">bis </w:t>
            </w:r>
            <w:sdt>
              <w:sdtPr>
                <w:alias w:val="Text"/>
                <w:tag w:val="Text"/>
                <w:id w:val="-185145757"/>
                <w:placeholder>
                  <w:docPart w:val="6A9397542B6F489EBE85F58C377D463B"/>
                </w:placeholder>
                <w:text/>
              </w:sdtPr>
              <w:sdtEndPr/>
              <w:sdtContent>
                <w:r w:rsidRPr="00EE3E74">
                  <w:t>……</w:t>
                </w:r>
              </w:sdtContent>
            </w:sdt>
          </w:p>
        </w:tc>
      </w:tr>
      <w:tr w:rsidR="00BB20C8" w:rsidRPr="00EE3E74" w14:paraId="2461ADFF" w14:textId="77777777" w:rsidTr="00707D88">
        <w:tc>
          <w:tcPr>
            <w:tcW w:w="2122" w:type="dxa"/>
            <w:tcBorders>
              <w:bottom w:val="nil"/>
            </w:tcBorders>
            <w:shd w:val="clear" w:color="auto" w:fill="F2F2F2" w:themeFill="background1" w:themeFillShade="F2"/>
          </w:tcPr>
          <w:p w14:paraId="0B8E5F38" w14:textId="77777777" w:rsidR="00BB20C8" w:rsidRPr="00EE3E74" w:rsidRDefault="00BB20C8" w:rsidP="00BB20C8">
            <w:pPr>
              <w:spacing w:before="60" w:after="60"/>
            </w:pPr>
            <w:r w:rsidRPr="00EE3E74">
              <w:t>Übersichtskarte</w:t>
            </w:r>
          </w:p>
        </w:tc>
        <w:tc>
          <w:tcPr>
            <w:tcW w:w="7846" w:type="dxa"/>
            <w:tcBorders>
              <w:bottom w:val="nil"/>
            </w:tcBorders>
            <w:shd w:val="clear" w:color="auto" w:fill="F2F2F2" w:themeFill="background1" w:themeFillShade="F2"/>
          </w:tcPr>
          <w:p w14:paraId="6FE7A2E9" w14:textId="77777777" w:rsidR="00BB20C8" w:rsidRPr="00EE3E74" w:rsidRDefault="00BB20C8" w:rsidP="00BB20C8">
            <w:pPr>
              <w:spacing w:before="60" w:after="60"/>
            </w:pPr>
            <w:r w:rsidRPr="00EE3E74">
              <w:t>Beispiel</w:t>
            </w:r>
          </w:p>
        </w:tc>
      </w:tr>
      <w:tr w:rsidR="00BB20C8" w:rsidRPr="00EE3E74" w14:paraId="475BE1C7" w14:textId="77777777" w:rsidTr="00707D88">
        <w:tc>
          <w:tcPr>
            <w:tcW w:w="2122" w:type="dxa"/>
            <w:tcBorders>
              <w:top w:val="nil"/>
            </w:tcBorders>
            <w:shd w:val="clear" w:color="auto" w:fill="F2F2F2" w:themeFill="background1" w:themeFillShade="F2"/>
          </w:tcPr>
          <w:p w14:paraId="525CD219" w14:textId="77777777" w:rsidR="00BB20C8" w:rsidRPr="00EE3E74" w:rsidRDefault="00BB20C8" w:rsidP="00BB20C8">
            <w:pPr>
              <w:spacing w:after="0" w:line="240" w:lineRule="auto"/>
              <w:rPr>
                <w:sz w:val="17"/>
                <w:szCs w:val="17"/>
              </w:rPr>
            </w:pPr>
          </w:p>
        </w:tc>
        <w:tc>
          <w:tcPr>
            <w:tcW w:w="7846" w:type="dxa"/>
            <w:tcBorders>
              <w:top w:val="nil"/>
            </w:tcBorders>
            <w:shd w:val="clear" w:color="auto" w:fill="F2F2F2" w:themeFill="background1" w:themeFillShade="F2"/>
          </w:tcPr>
          <w:p w14:paraId="4DF4E757" w14:textId="77777777" w:rsidR="00BB20C8" w:rsidRPr="00EE3E74" w:rsidRDefault="00BB20C8" w:rsidP="00BB20C8">
            <w:pPr>
              <w:spacing w:after="0" w:line="240" w:lineRule="auto"/>
              <w:rPr>
                <w:sz w:val="17"/>
                <w:szCs w:val="17"/>
              </w:rPr>
            </w:pPr>
            <w:r w:rsidRPr="00EE3E74">
              <w:rPr>
                <w:noProof/>
                <w:lang w:eastAsia="de-CH"/>
              </w:rPr>
              <w:drawing>
                <wp:inline distT="0" distB="0" distL="0" distR="0" wp14:anchorId="2BC17A7A" wp14:editId="38847642">
                  <wp:extent cx="4630141" cy="255852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54329" cy="2571886"/>
                          </a:xfrm>
                          <a:prstGeom prst="rect">
                            <a:avLst/>
                          </a:prstGeom>
                        </pic:spPr>
                      </pic:pic>
                    </a:graphicData>
                  </a:graphic>
                </wp:inline>
              </w:drawing>
            </w:r>
          </w:p>
        </w:tc>
      </w:tr>
      <w:tr w:rsidR="00BB20C8" w:rsidRPr="00EE3E74" w14:paraId="47202824" w14:textId="77777777" w:rsidTr="00BB20C8">
        <w:tc>
          <w:tcPr>
            <w:tcW w:w="2122" w:type="dxa"/>
            <w:shd w:val="clear" w:color="auto" w:fill="F2F2F2" w:themeFill="background1" w:themeFillShade="F2"/>
          </w:tcPr>
          <w:p w14:paraId="2AF15BB9" w14:textId="77777777" w:rsidR="00BB20C8" w:rsidRPr="00EE3E74" w:rsidRDefault="00BB20C8" w:rsidP="00BB20C8">
            <w:pPr>
              <w:spacing w:before="60" w:after="60"/>
              <w:rPr>
                <w:sz w:val="17"/>
                <w:szCs w:val="17"/>
              </w:rPr>
            </w:pPr>
            <w:r w:rsidRPr="00EE3E74">
              <w:t>Verfasser</w:t>
            </w:r>
          </w:p>
        </w:tc>
        <w:tc>
          <w:tcPr>
            <w:tcW w:w="7846" w:type="dxa"/>
            <w:shd w:val="clear" w:color="auto" w:fill="F2F2F2" w:themeFill="background1" w:themeFillShade="F2"/>
          </w:tcPr>
          <w:p w14:paraId="0858862D" w14:textId="77777777" w:rsidR="00BB20C8" w:rsidRPr="00EE3E74" w:rsidRDefault="002B136A" w:rsidP="00BB20C8">
            <w:pPr>
              <w:spacing w:before="60" w:after="60"/>
              <w:rPr>
                <w:sz w:val="17"/>
                <w:szCs w:val="17"/>
              </w:rPr>
            </w:pPr>
            <w:sdt>
              <w:sdtPr>
                <w:alias w:val="Text"/>
                <w:tag w:val="Text"/>
                <w:id w:val="1711155601"/>
                <w:text/>
              </w:sdtPr>
              <w:sdtEndPr/>
              <w:sdtContent>
                <w:r w:rsidR="00BB20C8" w:rsidRPr="00EE3E74">
                  <w:t>……</w:t>
                </w:r>
              </w:sdtContent>
            </w:sdt>
          </w:p>
        </w:tc>
      </w:tr>
      <w:tr w:rsidR="00BB20C8" w:rsidRPr="00EE3E74" w14:paraId="5FAA793A" w14:textId="77777777" w:rsidTr="00BB20C8">
        <w:tc>
          <w:tcPr>
            <w:tcW w:w="2122" w:type="dxa"/>
            <w:shd w:val="clear" w:color="auto" w:fill="F2F2F2" w:themeFill="background1" w:themeFillShade="F2"/>
          </w:tcPr>
          <w:p w14:paraId="37B0C4F8" w14:textId="77777777" w:rsidR="00BB20C8" w:rsidRPr="00EE3E74" w:rsidRDefault="00BB20C8" w:rsidP="00BB20C8">
            <w:pPr>
              <w:spacing w:before="60" w:after="60"/>
              <w:rPr>
                <w:sz w:val="17"/>
                <w:szCs w:val="17"/>
              </w:rPr>
            </w:pPr>
            <w:r w:rsidRPr="00EE3E74">
              <w:t>Datum</w:t>
            </w:r>
          </w:p>
        </w:tc>
        <w:tc>
          <w:tcPr>
            <w:tcW w:w="7846" w:type="dxa"/>
            <w:shd w:val="clear" w:color="auto" w:fill="F2F2F2" w:themeFill="background1" w:themeFillShade="F2"/>
          </w:tcPr>
          <w:p w14:paraId="13813A69" w14:textId="77777777" w:rsidR="00BB20C8" w:rsidRPr="00EE3E74" w:rsidRDefault="002B136A" w:rsidP="00BB20C8">
            <w:pPr>
              <w:spacing w:before="60" w:after="60"/>
              <w:rPr>
                <w:sz w:val="17"/>
                <w:szCs w:val="17"/>
              </w:rPr>
            </w:pPr>
            <w:sdt>
              <w:sdtPr>
                <w:alias w:val="Datum"/>
                <w:tag w:val="Datum"/>
                <w:id w:val="1868181318"/>
                <w:placeholder>
                  <w:docPart w:val="1CF08C2689794647AE399B132A86ED2F"/>
                </w:placeholder>
                <w:showingPlcHdr/>
                <w:date>
                  <w:dateFormat w:val="d. MMMM yyyy"/>
                  <w:lid w:val="de-CH"/>
                  <w:storeMappedDataAs w:val="dateTime"/>
                  <w:calendar w:val="gregorian"/>
                </w:date>
              </w:sdtPr>
              <w:sdtEndPr/>
              <w:sdtContent>
                <w:r w:rsidR="00BB20C8" w:rsidRPr="00EE3E74">
                  <w:t>....................</w:t>
                </w:r>
              </w:sdtContent>
            </w:sdt>
          </w:p>
        </w:tc>
      </w:tr>
      <w:tr w:rsidR="00BB20C8" w:rsidRPr="00EE3E74" w14:paraId="426FE4FF" w14:textId="77777777" w:rsidTr="00BB20C8">
        <w:tc>
          <w:tcPr>
            <w:tcW w:w="2122" w:type="dxa"/>
            <w:shd w:val="clear" w:color="auto" w:fill="F2F2F2" w:themeFill="background1" w:themeFillShade="F2"/>
          </w:tcPr>
          <w:p w14:paraId="29F990EB" w14:textId="77777777" w:rsidR="00BB20C8" w:rsidRPr="00EE3E74" w:rsidRDefault="00BB20C8" w:rsidP="00BB20C8">
            <w:pPr>
              <w:spacing w:before="60" w:after="60"/>
              <w:rPr>
                <w:sz w:val="17"/>
                <w:szCs w:val="17"/>
              </w:rPr>
            </w:pPr>
            <w:r w:rsidRPr="00EE3E74">
              <w:t>Dokumentenversion</w:t>
            </w:r>
          </w:p>
        </w:tc>
        <w:tc>
          <w:tcPr>
            <w:tcW w:w="7846" w:type="dxa"/>
            <w:shd w:val="clear" w:color="auto" w:fill="F2F2F2" w:themeFill="background1" w:themeFillShade="F2"/>
          </w:tcPr>
          <w:p w14:paraId="663961F5" w14:textId="77777777" w:rsidR="00BB20C8" w:rsidRPr="00EE3E74" w:rsidRDefault="002B136A" w:rsidP="00BB20C8">
            <w:pPr>
              <w:spacing w:before="60" w:after="60"/>
              <w:rPr>
                <w:sz w:val="17"/>
                <w:szCs w:val="17"/>
              </w:rPr>
            </w:pPr>
            <w:sdt>
              <w:sdtPr>
                <w:alias w:val="Text"/>
                <w:tag w:val="Text"/>
                <w:id w:val="-1629543665"/>
                <w:text/>
              </w:sdtPr>
              <w:sdtEndPr/>
              <w:sdtContent>
                <w:r w:rsidR="00BB20C8" w:rsidRPr="00EE3E74">
                  <w:t>……</w:t>
                </w:r>
              </w:sdtContent>
            </w:sdt>
          </w:p>
        </w:tc>
      </w:tr>
    </w:tbl>
    <w:p w14:paraId="59B0E12D" w14:textId="77777777" w:rsidR="00EF0BB4" w:rsidRPr="00EE3E74" w:rsidRDefault="00EF0BB4" w:rsidP="008D7B33">
      <w:pPr>
        <w:spacing w:after="0" w:line="240" w:lineRule="auto"/>
        <w:rPr>
          <w:sz w:val="17"/>
          <w:szCs w:val="17"/>
        </w:rPr>
      </w:pPr>
    </w:p>
    <w:p w14:paraId="71BB73AE" w14:textId="77777777" w:rsidR="00EF0BB4" w:rsidRPr="00EE3E74" w:rsidRDefault="00EF0BB4" w:rsidP="008D7B33">
      <w:pPr>
        <w:spacing w:after="0" w:line="240" w:lineRule="auto"/>
        <w:rPr>
          <w:sz w:val="17"/>
          <w:szCs w:val="17"/>
        </w:rPr>
      </w:pPr>
    </w:p>
    <w:p w14:paraId="3F51CF79" w14:textId="77777777" w:rsidR="006E713C" w:rsidRPr="00EE3E74" w:rsidRDefault="006E713C" w:rsidP="00CA0F64">
      <w:pPr>
        <w:pStyle w:val="Text85pt"/>
      </w:pPr>
      <w:r w:rsidRPr="00EE3E74">
        <w:br w:type="page"/>
      </w:r>
    </w:p>
    <w:sdt>
      <w:sdtPr>
        <w:rPr>
          <w:rFonts w:asciiTheme="minorHAnsi" w:eastAsiaTheme="minorHAnsi" w:hAnsiTheme="minorHAnsi" w:cstheme="minorBidi"/>
          <w:b w:val="0"/>
          <w:szCs w:val="22"/>
        </w:rPr>
        <w:id w:val="-341472833"/>
        <w:docPartObj>
          <w:docPartGallery w:val="Table of Contents"/>
          <w:docPartUnique/>
        </w:docPartObj>
      </w:sdtPr>
      <w:sdtEndPr>
        <w:rPr>
          <w:rFonts w:cs="System"/>
          <w:bCs w:val="0"/>
        </w:rPr>
      </w:sdtEndPr>
      <w:sdtContent>
        <w:p w14:paraId="40913923" w14:textId="77777777" w:rsidR="00113866" w:rsidRPr="00EE3E74" w:rsidRDefault="00113866" w:rsidP="00C0238B">
          <w:pPr>
            <w:pStyle w:val="Inhaltsverzeichnisberschrift"/>
            <w:tabs>
              <w:tab w:val="right" w:pos="9978"/>
            </w:tabs>
          </w:pPr>
          <w:r w:rsidRPr="00EE3E74">
            <w:t>Inhaltsverzeichnis</w:t>
          </w:r>
          <w:r w:rsidR="00877E36">
            <w:tab/>
          </w:r>
        </w:p>
        <w:p w14:paraId="1E49C7F0" w14:textId="77777777" w:rsidR="00E178F0" w:rsidRDefault="00113866">
          <w:pPr>
            <w:pStyle w:val="Verzeichnis1"/>
            <w:rPr>
              <w:rFonts w:eastAsiaTheme="minorEastAsia" w:cstheme="minorBidi"/>
              <w:b w:val="0"/>
              <w:bCs w:val="0"/>
              <w:noProof/>
              <w:spacing w:val="0"/>
              <w:kern w:val="2"/>
              <w:sz w:val="24"/>
              <w:szCs w:val="24"/>
              <w:lang w:eastAsia="de-CH"/>
              <w14:ligatures w14:val="standardContextual"/>
            </w:rPr>
          </w:pPr>
          <w:r w:rsidRPr="00EE3E74">
            <w:fldChar w:fldCharType="begin"/>
          </w:r>
          <w:r w:rsidRPr="00EE3E74">
            <w:instrText xml:space="preserve"> TOC \o "1-2" \h \z \u </w:instrText>
          </w:r>
          <w:r w:rsidRPr="00EE3E74">
            <w:fldChar w:fldCharType="separate"/>
          </w:r>
          <w:hyperlink w:anchor="_Toc218524972" w:history="1">
            <w:r w:rsidR="00E178F0" w:rsidRPr="00680B7B">
              <w:rPr>
                <w:rStyle w:val="Hyperlink"/>
                <w:noProof/>
                <w:spacing w:val="-10"/>
              </w:rPr>
              <w:t>1.</w:t>
            </w:r>
            <w:r w:rsidR="00E178F0">
              <w:rPr>
                <w:rFonts w:eastAsiaTheme="minorEastAsia" w:cstheme="minorBidi"/>
                <w:b w:val="0"/>
                <w:bCs w:val="0"/>
                <w:noProof/>
                <w:spacing w:val="0"/>
                <w:kern w:val="2"/>
                <w:sz w:val="24"/>
                <w:szCs w:val="24"/>
                <w:lang w:eastAsia="de-CH"/>
                <w14:ligatures w14:val="standardContextual"/>
              </w:rPr>
              <w:tab/>
            </w:r>
            <w:r w:rsidR="00E178F0" w:rsidRPr="00680B7B">
              <w:rPr>
                <w:rStyle w:val="Hyperlink"/>
                <w:noProof/>
              </w:rPr>
              <w:t>Anlass</w:t>
            </w:r>
            <w:r w:rsidR="00E178F0">
              <w:rPr>
                <w:noProof/>
                <w:webHidden/>
              </w:rPr>
              <w:tab/>
            </w:r>
            <w:r w:rsidR="00E178F0">
              <w:rPr>
                <w:noProof/>
                <w:webHidden/>
              </w:rPr>
              <w:fldChar w:fldCharType="begin"/>
            </w:r>
            <w:r w:rsidR="00E178F0">
              <w:rPr>
                <w:noProof/>
                <w:webHidden/>
              </w:rPr>
              <w:instrText xml:space="preserve"> PAGEREF _Toc218524972 \h </w:instrText>
            </w:r>
            <w:r w:rsidR="00E178F0">
              <w:rPr>
                <w:noProof/>
                <w:webHidden/>
              </w:rPr>
            </w:r>
            <w:r w:rsidR="00E178F0">
              <w:rPr>
                <w:noProof/>
                <w:webHidden/>
              </w:rPr>
              <w:fldChar w:fldCharType="separate"/>
            </w:r>
            <w:r w:rsidR="00E178F0">
              <w:rPr>
                <w:noProof/>
                <w:webHidden/>
              </w:rPr>
              <w:t>3</w:t>
            </w:r>
            <w:r w:rsidR="00E178F0">
              <w:rPr>
                <w:noProof/>
                <w:webHidden/>
              </w:rPr>
              <w:fldChar w:fldCharType="end"/>
            </w:r>
          </w:hyperlink>
        </w:p>
        <w:p w14:paraId="0F87FBF6" w14:textId="77777777" w:rsidR="00E178F0" w:rsidRDefault="00E178F0">
          <w:pPr>
            <w:pStyle w:val="Verzeichnis1"/>
            <w:rPr>
              <w:rFonts w:eastAsiaTheme="minorEastAsia" w:cstheme="minorBidi"/>
              <w:b w:val="0"/>
              <w:bCs w:val="0"/>
              <w:noProof/>
              <w:spacing w:val="0"/>
              <w:kern w:val="2"/>
              <w:sz w:val="24"/>
              <w:szCs w:val="24"/>
              <w:lang w:eastAsia="de-CH"/>
              <w14:ligatures w14:val="standardContextual"/>
            </w:rPr>
          </w:pPr>
          <w:hyperlink w:anchor="_Toc218524973" w:history="1">
            <w:r w:rsidRPr="00680B7B">
              <w:rPr>
                <w:rStyle w:val="Hyperlink"/>
                <w:noProof/>
                <w:spacing w:val="-10"/>
              </w:rPr>
              <w:t>2.</w:t>
            </w:r>
            <w:r>
              <w:rPr>
                <w:rFonts w:eastAsiaTheme="minorEastAsia" w:cstheme="minorBidi"/>
                <w:b w:val="0"/>
                <w:bCs w:val="0"/>
                <w:noProof/>
                <w:spacing w:val="0"/>
                <w:kern w:val="2"/>
                <w:sz w:val="24"/>
                <w:szCs w:val="24"/>
                <w:lang w:eastAsia="de-CH"/>
                <w14:ligatures w14:val="standardContextual"/>
              </w:rPr>
              <w:tab/>
            </w:r>
            <w:r w:rsidRPr="00680B7B">
              <w:rPr>
                <w:rStyle w:val="Hyperlink"/>
                <w:noProof/>
              </w:rPr>
              <w:t>Grundlagen</w:t>
            </w:r>
            <w:r>
              <w:rPr>
                <w:noProof/>
                <w:webHidden/>
              </w:rPr>
              <w:tab/>
            </w:r>
            <w:r>
              <w:rPr>
                <w:noProof/>
                <w:webHidden/>
              </w:rPr>
              <w:fldChar w:fldCharType="begin"/>
            </w:r>
            <w:r>
              <w:rPr>
                <w:noProof/>
                <w:webHidden/>
              </w:rPr>
              <w:instrText xml:space="preserve"> PAGEREF _Toc218524973 \h </w:instrText>
            </w:r>
            <w:r>
              <w:rPr>
                <w:noProof/>
                <w:webHidden/>
              </w:rPr>
            </w:r>
            <w:r>
              <w:rPr>
                <w:noProof/>
                <w:webHidden/>
              </w:rPr>
              <w:fldChar w:fldCharType="separate"/>
            </w:r>
            <w:r>
              <w:rPr>
                <w:noProof/>
                <w:webHidden/>
              </w:rPr>
              <w:t>3</w:t>
            </w:r>
            <w:r>
              <w:rPr>
                <w:noProof/>
                <w:webHidden/>
              </w:rPr>
              <w:fldChar w:fldCharType="end"/>
            </w:r>
          </w:hyperlink>
        </w:p>
        <w:p w14:paraId="6ED9C190" w14:textId="77777777" w:rsidR="00E178F0" w:rsidRDefault="00E178F0">
          <w:pPr>
            <w:pStyle w:val="Verzeichnis1"/>
            <w:rPr>
              <w:rFonts w:eastAsiaTheme="minorEastAsia" w:cstheme="minorBidi"/>
              <w:b w:val="0"/>
              <w:bCs w:val="0"/>
              <w:noProof/>
              <w:spacing w:val="0"/>
              <w:kern w:val="2"/>
              <w:sz w:val="24"/>
              <w:szCs w:val="24"/>
              <w:lang w:eastAsia="de-CH"/>
              <w14:ligatures w14:val="standardContextual"/>
            </w:rPr>
          </w:pPr>
          <w:hyperlink w:anchor="_Toc218524974" w:history="1">
            <w:r w:rsidRPr="00680B7B">
              <w:rPr>
                <w:rStyle w:val="Hyperlink"/>
                <w:noProof/>
                <w:spacing w:val="-10"/>
              </w:rPr>
              <w:t>3.</w:t>
            </w:r>
            <w:r>
              <w:rPr>
                <w:rFonts w:eastAsiaTheme="minorEastAsia" w:cstheme="minorBidi"/>
                <w:b w:val="0"/>
                <w:bCs w:val="0"/>
                <w:noProof/>
                <w:spacing w:val="0"/>
                <w:kern w:val="2"/>
                <w:sz w:val="24"/>
                <w:szCs w:val="24"/>
                <w:lang w:eastAsia="de-CH"/>
                <w14:ligatures w14:val="standardContextual"/>
              </w:rPr>
              <w:tab/>
            </w:r>
            <w:r w:rsidRPr="00680B7B">
              <w:rPr>
                <w:rStyle w:val="Hyperlink"/>
                <w:noProof/>
              </w:rPr>
              <w:t>Ausgangslage</w:t>
            </w:r>
            <w:r>
              <w:rPr>
                <w:noProof/>
                <w:webHidden/>
              </w:rPr>
              <w:tab/>
            </w:r>
            <w:r>
              <w:rPr>
                <w:noProof/>
                <w:webHidden/>
              </w:rPr>
              <w:fldChar w:fldCharType="begin"/>
            </w:r>
            <w:r>
              <w:rPr>
                <w:noProof/>
                <w:webHidden/>
              </w:rPr>
              <w:instrText xml:space="preserve"> PAGEREF _Toc218524974 \h </w:instrText>
            </w:r>
            <w:r>
              <w:rPr>
                <w:noProof/>
                <w:webHidden/>
              </w:rPr>
            </w:r>
            <w:r>
              <w:rPr>
                <w:noProof/>
                <w:webHidden/>
              </w:rPr>
              <w:fldChar w:fldCharType="separate"/>
            </w:r>
            <w:r>
              <w:rPr>
                <w:noProof/>
                <w:webHidden/>
              </w:rPr>
              <w:t>4</w:t>
            </w:r>
            <w:r>
              <w:rPr>
                <w:noProof/>
                <w:webHidden/>
              </w:rPr>
              <w:fldChar w:fldCharType="end"/>
            </w:r>
          </w:hyperlink>
        </w:p>
        <w:p w14:paraId="32E3B02B" w14:textId="77777777" w:rsidR="00E178F0" w:rsidRDefault="00E178F0">
          <w:pPr>
            <w:pStyle w:val="Verzeichnis2"/>
            <w:rPr>
              <w:rFonts w:eastAsiaTheme="minorEastAsia" w:cstheme="minorBidi"/>
              <w:bCs w:val="0"/>
              <w:noProof/>
              <w:spacing w:val="0"/>
              <w:kern w:val="2"/>
              <w:sz w:val="24"/>
              <w:szCs w:val="24"/>
              <w:lang w:eastAsia="de-CH"/>
              <w14:ligatures w14:val="standardContextual"/>
            </w:rPr>
          </w:pPr>
          <w:hyperlink w:anchor="_Toc218524975" w:history="1">
            <w:r w:rsidRPr="00680B7B">
              <w:rPr>
                <w:rStyle w:val="Hyperlink"/>
                <w:noProof/>
                <w:spacing w:val="-10"/>
              </w:rPr>
              <w:t>3.1</w:t>
            </w:r>
            <w:r>
              <w:rPr>
                <w:rFonts w:eastAsiaTheme="minorEastAsia" w:cstheme="minorBidi"/>
                <w:bCs w:val="0"/>
                <w:noProof/>
                <w:spacing w:val="0"/>
                <w:kern w:val="2"/>
                <w:sz w:val="24"/>
                <w:szCs w:val="24"/>
                <w:lang w:eastAsia="de-CH"/>
                <w14:ligatures w14:val="standardContextual"/>
              </w:rPr>
              <w:tab/>
            </w:r>
            <w:r w:rsidRPr="00680B7B">
              <w:rPr>
                <w:rStyle w:val="Hyperlink"/>
                <w:noProof/>
              </w:rPr>
              <w:t>Untersuchungsperimeter und -abschnitte</w:t>
            </w:r>
            <w:r>
              <w:rPr>
                <w:noProof/>
                <w:webHidden/>
              </w:rPr>
              <w:tab/>
            </w:r>
            <w:r>
              <w:rPr>
                <w:noProof/>
                <w:webHidden/>
              </w:rPr>
              <w:fldChar w:fldCharType="begin"/>
            </w:r>
            <w:r>
              <w:rPr>
                <w:noProof/>
                <w:webHidden/>
              </w:rPr>
              <w:instrText xml:space="preserve"> PAGEREF _Toc218524975 \h </w:instrText>
            </w:r>
            <w:r>
              <w:rPr>
                <w:noProof/>
                <w:webHidden/>
              </w:rPr>
            </w:r>
            <w:r>
              <w:rPr>
                <w:noProof/>
                <w:webHidden/>
              </w:rPr>
              <w:fldChar w:fldCharType="separate"/>
            </w:r>
            <w:r>
              <w:rPr>
                <w:noProof/>
                <w:webHidden/>
              </w:rPr>
              <w:t>4</w:t>
            </w:r>
            <w:r>
              <w:rPr>
                <w:noProof/>
                <w:webHidden/>
              </w:rPr>
              <w:fldChar w:fldCharType="end"/>
            </w:r>
          </w:hyperlink>
        </w:p>
        <w:p w14:paraId="63EA2907" w14:textId="77777777" w:rsidR="00E178F0" w:rsidRDefault="00E178F0">
          <w:pPr>
            <w:pStyle w:val="Verzeichnis2"/>
            <w:rPr>
              <w:rFonts w:eastAsiaTheme="minorEastAsia" w:cstheme="minorBidi"/>
              <w:bCs w:val="0"/>
              <w:noProof/>
              <w:spacing w:val="0"/>
              <w:kern w:val="2"/>
              <w:sz w:val="24"/>
              <w:szCs w:val="24"/>
              <w:lang w:eastAsia="de-CH"/>
              <w14:ligatures w14:val="standardContextual"/>
            </w:rPr>
          </w:pPr>
          <w:hyperlink w:anchor="_Toc218524976" w:history="1">
            <w:r w:rsidRPr="00680B7B">
              <w:rPr>
                <w:rStyle w:val="Hyperlink"/>
                <w:noProof/>
                <w:spacing w:val="-10"/>
              </w:rPr>
              <w:t>3.2</w:t>
            </w:r>
            <w:r>
              <w:rPr>
                <w:rFonts w:eastAsiaTheme="minorEastAsia" w:cstheme="minorBidi"/>
                <w:bCs w:val="0"/>
                <w:noProof/>
                <w:spacing w:val="0"/>
                <w:kern w:val="2"/>
                <w:sz w:val="24"/>
                <w:szCs w:val="24"/>
                <w:lang w:eastAsia="de-CH"/>
                <w14:ligatures w14:val="standardContextual"/>
              </w:rPr>
              <w:tab/>
            </w:r>
            <w:r w:rsidRPr="00680B7B">
              <w:rPr>
                <w:rStyle w:val="Hyperlink"/>
                <w:noProof/>
              </w:rPr>
              <w:t>Einbettung in das umliegende Strassennetz</w:t>
            </w:r>
            <w:r>
              <w:rPr>
                <w:noProof/>
                <w:webHidden/>
              </w:rPr>
              <w:tab/>
            </w:r>
            <w:r>
              <w:rPr>
                <w:noProof/>
                <w:webHidden/>
              </w:rPr>
              <w:fldChar w:fldCharType="begin"/>
            </w:r>
            <w:r>
              <w:rPr>
                <w:noProof/>
                <w:webHidden/>
              </w:rPr>
              <w:instrText xml:space="preserve"> PAGEREF _Toc218524976 \h </w:instrText>
            </w:r>
            <w:r>
              <w:rPr>
                <w:noProof/>
                <w:webHidden/>
              </w:rPr>
            </w:r>
            <w:r>
              <w:rPr>
                <w:noProof/>
                <w:webHidden/>
              </w:rPr>
              <w:fldChar w:fldCharType="separate"/>
            </w:r>
            <w:r>
              <w:rPr>
                <w:noProof/>
                <w:webHidden/>
              </w:rPr>
              <w:t>5</w:t>
            </w:r>
            <w:r>
              <w:rPr>
                <w:noProof/>
                <w:webHidden/>
              </w:rPr>
              <w:fldChar w:fldCharType="end"/>
            </w:r>
          </w:hyperlink>
        </w:p>
        <w:p w14:paraId="2934CF5B" w14:textId="77777777" w:rsidR="00E178F0" w:rsidRDefault="00E178F0">
          <w:pPr>
            <w:pStyle w:val="Verzeichnis2"/>
            <w:rPr>
              <w:rFonts w:eastAsiaTheme="minorEastAsia" w:cstheme="minorBidi"/>
              <w:bCs w:val="0"/>
              <w:noProof/>
              <w:spacing w:val="0"/>
              <w:kern w:val="2"/>
              <w:sz w:val="24"/>
              <w:szCs w:val="24"/>
              <w:lang w:eastAsia="de-CH"/>
              <w14:ligatures w14:val="standardContextual"/>
            </w:rPr>
          </w:pPr>
          <w:hyperlink w:anchor="_Toc218524977" w:history="1">
            <w:r w:rsidRPr="00680B7B">
              <w:rPr>
                <w:rStyle w:val="Hyperlink"/>
                <w:noProof/>
                <w:spacing w:val="-10"/>
              </w:rPr>
              <w:t>3.3</w:t>
            </w:r>
            <w:r>
              <w:rPr>
                <w:rFonts w:eastAsiaTheme="minorEastAsia" w:cstheme="minorBidi"/>
                <w:bCs w:val="0"/>
                <w:noProof/>
                <w:spacing w:val="0"/>
                <w:kern w:val="2"/>
                <w:sz w:val="24"/>
                <w:szCs w:val="24"/>
                <w:lang w:eastAsia="de-CH"/>
                <w14:ligatures w14:val="standardContextual"/>
              </w:rPr>
              <w:tab/>
            </w:r>
            <w:r w:rsidRPr="00680B7B">
              <w:rPr>
                <w:rStyle w:val="Hyperlink"/>
                <w:noProof/>
              </w:rPr>
              <w:t>Strassenanlage</w:t>
            </w:r>
            <w:r>
              <w:rPr>
                <w:noProof/>
                <w:webHidden/>
              </w:rPr>
              <w:tab/>
            </w:r>
            <w:r>
              <w:rPr>
                <w:noProof/>
                <w:webHidden/>
              </w:rPr>
              <w:fldChar w:fldCharType="begin"/>
            </w:r>
            <w:r>
              <w:rPr>
                <w:noProof/>
                <w:webHidden/>
              </w:rPr>
              <w:instrText xml:space="preserve"> PAGEREF _Toc218524977 \h </w:instrText>
            </w:r>
            <w:r>
              <w:rPr>
                <w:noProof/>
                <w:webHidden/>
              </w:rPr>
            </w:r>
            <w:r>
              <w:rPr>
                <w:noProof/>
                <w:webHidden/>
              </w:rPr>
              <w:fldChar w:fldCharType="separate"/>
            </w:r>
            <w:r>
              <w:rPr>
                <w:noProof/>
                <w:webHidden/>
              </w:rPr>
              <w:t>5</w:t>
            </w:r>
            <w:r>
              <w:rPr>
                <w:noProof/>
                <w:webHidden/>
              </w:rPr>
              <w:fldChar w:fldCharType="end"/>
            </w:r>
          </w:hyperlink>
        </w:p>
        <w:p w14:paraId="6A03996B" w14:textId="77777777" w:rsidR="00E178F0" w:rsidRDefault="00E178F0">
          <w:pPr>
            <w:pStyle w:val="Verzeichnis2"/>
            <w:rPr>
              <w:rFonts w:eastAsiaTheme="minorEastAsia" w:cstheme="minorBidi"/>
              <w:bCs w:val="0"/>
              <w:noProof/>
              <w:spacing w:val="0"/>
              <w:kern w:val="2"/>
              <w:sz w:val="24"/>
              <w:szCs w:val="24"/>
              <w:lang w:eastAsia="de-CH"/>
              <w14:ligatures w14:val="standardContextual"/>
            </w:rPr>
          </w:pPr>
          <w:hyperlink w:anchor="_Toc218524978" w:history="1">
            <w:r w:rsidRPr="00680B7B">
              <w:rPr>
                <w:rStyle w:val="Hyperlink"/>
                <w:noProof/>
                <w:spacing w:val="-10"/>
              </w:rPr>
              <w:t>3.4</w:t>
            </w:r>
            <w:r>
              <w:rPr>
                <w:rFonts w:eastAsiaTheme="minorEastAsia" w:cstheme="minorBidi"/>
                <w:bCs w:val="0"/>
                <w:noProof/>
                <w:spacing w:val="0"/>
                <w:kern w:val="2"/>
                <w:sz w:val="24"/>
                <w:szCs w:val="24"/>
                <w:lang w:eastAsia="de-CH"/>
                <w14:ligatures w14:val="standardContextual"/>
              </w:rPr>
              <w:tab/>
            </w:r>
            <w:r w:rsidRPr="00680B7B">
              <w:rPr>
                <w:rStyle w:val="Hyperlink"/>
                <w:noProof/>
              </w:rPr>
              <w:t>Verkehr</w:t>
            </w:r>
            <w:r>
              <w:rPr>
                <w:noProof/>
                <w:webHidden/>
              </w:rPr>
              <w:tab/>
            </w:r>
            <w:r>
              <w:rPr>
                <w:noProof/>
                <w:webHidden/>
              </w:rPr>
              <w:fldChar w:fldCharType="begin"/>
            </w:r>
            <w:r>
              <w:rPr>
                <w:noProof/>
                <w:webHidden/>
              </w:rPr>
              <w:instrText xml:space="preserve"> PAGEREF _Toc218524978 \h </w:instrText>
            </w:r>
            <w:r>
              <w:rPr>
                <w:noProof/>
                <w:webHidden/>
              </w:rPr>
            </w:r>
            <w:r>
              <w:rPr>
                <w:noProof/>
                <w:webHidden/>
              </w:rPr>
              <w:fldChar w:fldCharType="separate"/>
            </w:r>
            <w:r>
              <w:rPr>
                <w:noProof/>
                <w:webHidden/>
              </w:rPr>
              <w:t>6</w:t>
            </w:r>
            <w:r>
              <w:rPr>
                <w:noProof/>
                <w:webHidden/>
              </w:rPr>
              <w:fldChar w:fldCharType="end"/>
            </w:r>
          </w:hyperlink>
        </w:p>
        <w:p w14:paraId="27218307" w14:textId="77777777" w:rsidR="00E178F0" w:rsidRDefault="00E178F0">
          <w:pPr>
            <w:pStyle w:val="Verzeichnis2"/>
            <w:rPr>
              <w:rFonts w:eastAsiaTheme="minorEastAsia" w:cstheme="minorBidi"/>
              <w:bCs w:val="0"/>
              <w:noProof/>
              <w:spacing w:val="0"/>
              <w:kern w:val="2"/>
              <w:sz w:val="24"/>
              <w:szCs w:val="24"/>
              <w:lang w:eastAsia="de-CH"/>
              <w14:ligatures w14:val="standardContextual"/>
            </w:rPr>
          </w:pPr>
          <w:hyperlink w:anchor="_Toc218524979" w:history="1">
            <w:r w:rsidRPr="00680B7B">
              <w:rPr>
                <w:rStyle w:val="Hyperlink"/>
                <w:noProof/>
                <w:spacing w:val="-10"/>
              </w:rPr>
              <w:t>3.5</w:t>
            </w:r>
            <w:r>
              <w:rPr>
                <w:rFonts w:eastAsiaTheme="minorEastAsia" w:cstheme="minorBidi"/>
                <w:bCs w:val="0"/>
                <w:noProof/>
                <w:spacing w:val="0"/>
                <w:kern w:val="2"/>
                <w:sz w:val="24"/>
                <w:szCs w:val="24"/>
                <w:lang w:eastAsia="de-CH"/>
                <w14:ligatures w14:val="standardContextual"/>
              </w:rPr>
              <w:tab/>
            </w:r>
            <w:r w:rsidRPr="00680B7B">
              <w:rPr>
                <w:rStyle w:val="Hyperlink"/>
                <w:noProof/>
              </w:rPr>
              <w:t>Unfallgeschehen und Gefahrenstellen</w:t>
            </w:r>
            <w:r>
              <w:rPr>
                <w:noProof/>
                <w:webHidden/>
              </w:rPr>
              <w:tab/>
            </w:r>
            <w:r>
              <w:rPr>
                <w:noProof/>
                <w:webHidden/>
              </w:rPr>
              <w:fldChar w:fldCharType="begin"/>
            </w:r>
            <w:r>
              <w:rPr>
                <w:noProof/>
                <w:webHidden/>
              </w:rPr>
              <w:instrText xml:space="preserve"> PAGEREF _Toc218524979 \h </w:instrText>
            </w:r>
            <w:r>
              <w:rPr>
                <w:noProof/>
                <w:webHidden/>
              </w:rPr>
            </w:r>
            <w:r>
              <w:rPr>
                <w:noProof/>
                <w:webHidden/>
              </w:rPr>
              <w:fldChar w:fldCharType="separate"/>
            </w:r>
            <w:r>
              <w:rPr>
                <w:noProof/>
                <w:webHidden/>
              </w:rPr>
              <w:t>7</w:t>
            </w:r>
            <w:r>
              <w:rPr>
                <w:noProof/>
                <w:webHidden/>
              </w:rPr>
              <w:fldChar w:fldCharType="end"/>
            </w:r>
          </w:hyperlink>
        </w:p>
        <w:p w14:paraId="4BAC5F43" w14:textId="77777777" w:rsidR="00E178F0" w:rsidRDefault="00E178F0">
          <w:pPr>
            <w:pStyle w:val="Verzeichnis2"/>
            <w:rPr>
              <w:rFonts w:eastAsiaTheme="minorEastAsia" w:cstheme="minorBidi"/>
              <w:bCs w:val="0"/>
              <w:noProof/>
              <w:spacing w:val="0"/>
              <w:kern w:val="2"/>
              <w:sz w:val="24"/>
              <w:szCs w:val="24"/>
              <w:lang w:eastAsia="de-CH"/>
              <w14:ligatures w14:val="standardContextual"/>
            </w:rPr>
          </w:pPr>
          <w:hyperlink w:anchor="_Toc218524980" w:history="1">
            <w:r w:rsidRPr="00680B7B">
              <w:rPr>
                <w:rStyle w:val="Hyperlink"/>
                <w:noProof/>
                <w:spacing w:val="-10"/>
              </w:rPr>
              <w:t>3.6</w:t>
            </w:r>
            <w:r>
              <w:rPr>
                <w:rFonts w:eastAsiaTheme="minorEastAsia" w:cstheme="minorBidi"/>
                <w:bCs w:val="0"/>
                <w:noProof/>
                <w:spacing w:val="0"/>
                <w:kern w:val="2"/>
                <w:sz w:val="24"/>
                <w:szCs w:val="24"/>
                <w:lang w:eastAsia="de-CH"/>
                <w14:ligatures w14:val="standardContextual"/>
              </w:rPr>
              <w:tab/>
            </w:r>
            <w:r w:rsidRPr="00680B7B">
              <w:rPr>
                <w:rStyle w:val="Hyperlink"/>
                <w:noProof/>
              </w:rPr>
              <w:t>Strassenlärm</w:t>
            </w:r>
            <w:r>
              <w:rPr>
                <w:noProof/>
                <w:webHidden/>
              </w:rPr>
              <w:tab/>
            </w:r>
            <w:r>
              <w:rPr>
                <w:noProof/>
                <w:webHidden/>
              </w:rPr>
              <w:fldChar w:fldCharType="begin"/>
            </w:r>
            <w:r>
              <w:rPr>
                <w:noProof/>
                <w:webHidden/>
              </w:rPr>
              <w:instrText xml:space="preserve"> PAGEREF _Toc218524980 \h </w:instrText>
            </w:r>
            <w:r>
              <w:rPr>
                <w:noProof/>
                <w:webHidden/>
              </w:rPr>
            </w:r>
            <w:r>
              <w:rPr>
                <w:noProof/>
                <w:webHidden/>
              </w:rPr>
              <w:fldChar w:fldCharType="separate"/>
            </w:r>
            <w:r>
              <w:rPr>
                <w:noProof/>
                <w:webHidden/>
              </w:rPr>
              <w:t>8</w:t>
            </w:r>
            <w:r>
              <w:rPr>
                <w:noProof/>
                <w:webHidden/>
              </w:rPr>
              <w:fldChar w:fldCharType="end"/>
            </w:r>
          </w:hyperlink>
        </w:p>
        <w:p w14:paraId="2ECF5E44" w14:textId="77777777" w:rsidR="00E178F0" w:rsidRDefault="00E178F0">
          <w:pPr>
            <w:pStyle w:val="Verzeichnis2"/>
            <w:rPr>
              <w:rFonts w:eastAsiaTheme="minorEastAsia" w:cstheme="minorBidi"/>
              <w:bCs w:val="0"/>
              <w:noProof/>
              <w:spacing w:val="0"/>
              <w:kern w:val="2"/>
              <w:sz w:val="24"/>
              <w:szCs w:val="24"/>
              <w:lang w:eastAsia="de-CH"/>
              <w14:ligatures w14:val="standardContextual"/>
            </w:rPr>
          </w:pPr>
          <w:hyperlink w:anchor="_Toc218524981" w:history="1">
            <w:r w:rsidRPr="00680B7B">
              <w:rPr>
                <w:rStyle w:val="Hyperlink"/>
                <w:noProof/>
                <w:spacing w:val="-10"/>
              </w:rPr>
              <w:t>3.7</w:t>
            </w:r>
            <w:r>
              <w:rPr>
                <w:rFonts w:eastAsiaTheme="minorEastAsia" w:cstheme="minorBidi"/>
                <w:bCs w:val="0"/>
                <w:noProof/>
                <w:spacing w:val="0"/>
                <w:kern w:val="2"/>
                <w:sz w:val="24"/>
                <w:szCs w:val="24"/>
                <w:lang w:eastAsia="de-CH"/>
                <w14:ligatures w14:val="standardContextual"/>
              </w:rPr>
              <w:tab/>
            </w:r>
            <w:r w:rsidRPr="00680B7B">
              <w:rPr>
                <w:rStyle w:val="Hyperlink"/>
                <w:noProof/>
              </w:rPr>
              <w:t>Ergänzende Informationen</w:t>
            </w:r>
            <w:r>
              <w:rPr>
                <w:noProof/>
                <w:webHidden/>
              </w:rPr>
              <w:tab/>
            </w:r>
            <w:r>
              <w:rPr>
                <w:noProof/>
                <w:webHidden/>
              </w:rPr>
              <w:fldChar w:fldCharType="begin"/>
            </w:r>
            <w:r>
              <w:rPr>
                <w:noProof/>
                <w:webHidden/>
              </w:rPr>
              <w:instrText xml:space="preserve"> PAGEREF _Toc218524981 \h </w:instrText>
            </w:r>
            <w:r>
              <w:rPr>
                <w:noProof/>
                <w:webHidden/>
              </w:rPr>
            </w:r>
            <w:r>
              <w:rPr>
                <w:noProof/>
                <w:webHidden/>
              </w:rPr>
              <w:fldChar w:fldCharType="separate"/>
            </w:r>
            <w:r>
              <w:rPr>
                <w:noProof/>
                <w:webHidden/>
              </w:rPr>
              <w:t>8</w:t>
            </w:r>
            <w:r>
              <w:rPr>
                <w:noProof/>
                <w:webHidden/>
              </w:rPr>
              <w:fldChar w:fldCharType="end"/>
            </w:r>
          </w:hyperlink>
        </w:p>
        <w:p w14:paraId="646010C5" w14:textId="77777777" w:rsidR="00E178F0" w:rsidRDefault="00E178F0">
          <w:pPr>
            <w:pStyle w:val="Verzeichnis1"/>
            <w:rPr>
              <w:rFonts w:eastAsiaTheme="minorEastAsia" w:cstheme="minorBidi"/>
              <w:b w:val="0"/>
              <w:bCs w:val="0"/>
              <w:noProof/>
              <w:spacing w:val="0"/>
              <w:kern w:val="2"/>
              <w:sz w:val="24"/>
              <w:szCs w:val="24"/>
              <w:lang w:eastAsia="de-CH"/>
              <w14:ligatures w14:val="standardContextual"/>
            </w:rPr>
          </w:pPr>
          <w:hyperlink w:anchor="_Toc218524982" w:history="1">
            <w:r w:rsidRPr="00680B7B">
              <w:rPr>
                <w:rStyle w:val="Hyperlink"/>
                <w:noProof/>
                <w:spacing w:val="-10"/>
              </w:rPr>
              <w:t>4.</w:t>
            </w:r>
            <w:r>
              <w:rPr>
                <w:rFonts w:eastAsiaTheme="minorEastAsia" w:cstheme="minorBidi"/>
                <w:b w:val="0"/>
                <w:bCs w:val="0"/>
                <w:noProof/>
                <w:spacing w:val="0"/>
                <w:kern w:val="2"/>
                <w:sz w:val="24"/>
                <w:szCs w:val="24"/>
                <w:lang w:eastAsia="de-CH"/>
                <w14:ligatures w14:val="standardContextual"/>
              </w:rPr>
              <w:tab/>
            </w:r>
            <w:r w:rsidRPr="00680B7B">
              <w:rPr>
                <w:rStyle w:val="Hyperlink"/>
                <w:noProof/>
              </w:rPr>
              <w:t>Defizite der Strassenanlage</w:t>
            </w:r>
            <w:r>
              <w:rPr>
                <w:noProof/>
                <w:webHidden/>
              </w:rPr>
              <w:tab/>
            </w:r>
            <w:r>
              <w:rPr>
                <w:noProof/>
                <w:webHidden/>
              </w:rPr>
              <w:fldChar w:fldCharType="begin"/>
            </w:r>
            <w:r>
              <w:rPr>
                <w:noProof/>
                <w:webHidden/>
              </w:rPr>
              <w:instrText xml:space="preserve"> PAGEREF _Toc218524982 \h </w:instrText>
            </w:r>
            <w:r>
              <w:rPr>
                <w:noProof/>
                <w:webHidden/>
              </w:rPr>
            </w:r>
            <w:r>
              <w:rPr>
                <w:noProof/>
                <w:webHidden/>
              </w:rPr>
              <w:fldChar w:fldCharType="separate"/>
            </w:r>
            <w:r>
              <w:rPr>
                <w:noProof/>
                <w:webHidden/>
              </w:rPr>
              <w:t>8</w:t>
            </w:r>
            <w:r>
              <w:rPr>
                <w:noProof/>
                <w:webHidden/>
              </w:rPr>
              <w:fldChar w:fldCharType="end"/>
            </w:r>
          </w:hyperlink>
        </w:p>
        <w:p w14:paraId="54704D00" w14:textId="77777777" w:rsidR="00E178F0" w:rsidRDefault="00E178F0">
          <w:pPr>
            <w:pStyle w:val="Verzeichnis1"/>
            <w:rPr>
              <w:rFonts w:eastAsiaTheme="minorEastAsia" w:cstheme="minorBidi"/>
              <w:b w:val="0"/>
              <w:bCs w:val="0"/>
              <w:noProof/>
              <w:spacing w:val="0"/>
              <w:kern w:val="2"/>
              <w:sz w:val="24"/>
              <w:szCs w:val="24"/>
              <w:lang w:eastAsia="de-CH"/>
              <w14:ligatures w14:val="standardContextual"/>
            </w:rPr>
          </w:pPr>
          <w:hyperlink w:anchor="_Toc218524983" w:history="1">
            <w:r w:rsidRPr="00680B7B">
              <w:rPr>
                <w:rStyle w:val="Hyperlink"/>
                <w:noProof/>
                <w:spacing w:val="-10"/>
              </w:rPr>
              <w:t>5.</w:t>
            </w:r>
            <w:r>
              <w:rPr>
                <w:rFonts w:eastAsiaTheme="minorEastAsia" w:cstheme="minorBidi"/>
                <w:b w:val="0"/>
                <w:bCs w:val="0"/>
                <w:noProof/>
                <w:spacing w:val="0"/>
                <w:kern w:val="2"/>
                <w:sz w:val="24"/>
                <w:szCs w:val="24"/>
                <w:lang w:eastAsia="de-CH"/>
                <w14:ligatures w14:val="standardContextual"/>
              </w:rPr>
              <w:tab/>
            </w:r>
            <w:r w:rsidRPr="00680B7B">
              <w:rPr>
                <w:rStyle w:val="Hyperlink"/>
                <w:noProof/>
              </w:rPr>
              <w:t>Bedürfnisse und Ziele</w:t>
            </w:r>
            <w:r>
              <w:rPr>
                <w:noProof/>
                <w:webHidden/>
              </w:rPr>
              <w:tab/>
            </w:r>
            <w:r>
              <w:rPr>
                <w:noProof/>
                <w:webHidden/>
              </w:rPr>
              <w:fldChar w:fldCharType="begin"/>
            </w:r>
            <w:r>
              <w:rPr>
                <w:noProof/>
                <w:webHidden/>
              </w:rPr>
              <w:instrText xml:space="preserve"> PAGEREF _Toc218524983 \h </w:instrText>
            </w:r>
            <w:r>
              <w:rPr>
                <w:noProof/>
                <w:webHidden/>
              </w:rPr>
            </w:r>
            <w:r>
              <w:rPr>
                <w:noProof/>
                <w:webHidden/>
              </w:rPr>
              <w:fldChar w:fldCharType="separate"/>
            </w:r>
            <w:r>
              <w:rPr>
                <w:noProof/>
                <w:webHidden/>
              </w:rPr>
              <w:t>8</w:t>
            </w:r>
            <w:r>
              <w:rPr>
                <w:noProof/>
                <w:webHidden/>
              </w:rPr>
              <w:fldChar w:fldCharType="end"/>
            </w:r>
          </w:hyperlink>
        </w:p>
        <w:p w14:paraId="7346E75E" w14:textId="77777777" w:rsidR="00E178F0" w:rsidRDefault="00E178F0">
          <w:pPr>
            <w:pStyle w:val="Verzeichnis1"/>
            <w:rPr>
              <w:rFonts w:eastAsiaTheme="minorEastAsia" w:cstheme="minorBidi"/>
              <w:b w:val="0"/>
              <w:bCs w:val="0"/>
              <w:noProof/>
              <w:spacing w:val="0"/>
              <w:kern w:val="2"/>
              <w:sz w:val="24"/>
              <w:szCs w:val="24"/>
              <w:lang w:eastAsia="de-CH"/>
              <w14:ligatures w14:val="standardContextual"/>
            </w:rPr>
          </w:pPr>
          <w:hyperlink w:anchor="_Toc218524984" w:history="1">
            <w:r w:rsidRPr="00680B7B">
              <w:rPr>
                <w:rStyle w:val="Hyperlink"/>
                <w:noProof/>
                <w:spacing w:val="-10"/>
              </w:rPr>
              <w:t>6.</w:t>
            </w:r>
            <w:r>
              <w:rPr>
                <w:rFonts w:eastAsiaTheme="minorEastAsia" w:cstheme="minorBidi"/>
                <w:b w:val="0"/>
                <w:bCs w:val="0"/>
                <w:noProof/>
                <w:spacing w:val="0"/>
                <w:kern w:val="2"/>
                <w:sz w:val="24"/>
                <w:szCs w:val="24"/>
                <w:lang w:eastAsia="de-CH"/>
                <w14:ligatures w14:val="standardContextual"/>
              </w:rPr>
              <w:tab/>
            </w:r>
            <w:r w:rsidRPr="00680B7B">
              <w:rPr>
                <w:rStyle w:val="Hyperlink"/>
                <w:noProof/>
              </w:rPr>
              <w:t>Massnahmen</w:t>
            </w:r>
            <w:r>
              <w:rPr>
                <w:noProof/>
                <w:webHidden/>
              </w:rPr>
              <w:tab/>
            </w:r>
            <w:r>
              <w:rPr>
                <w:noProof/>
                <w:webHidden/>
              </w:rPr>
              <w:fldChar w:fldCharType="begin"/>
            </w:r>
            <w:r>
              <w:rPr>
                <w:noProof/>
                <w:webHidden/>
              </w:rPr>
              <w:instrText xml:space="preserve"> PAGEREF _Toc218524984 \h </w:instrText>
            </w:r>
            <w:r>
              <w:rPr>
                <w:noProof/>
                <w:webHidden/>
              </w:rPr>
            </w:r>
            <w:r>
              <w:rPr>
                <w:noProof/>
                <w:webHidden/>
              </w:rPr>
              <w:fldChar w:fldCharType="separate"/>
            </w:r>
            <w:r>
              <w:rPr>
                <w:noProof/>
                <w:webHidden/>
              </w:rPr>
              <w:t>8</w:t>
            </w:r>
            <w:r>
              <w:rPr>
                <w:noProof/>
                <w:webHidden/>
              </w:rPr>
              <w:fldChar w:fldCharType="end"/>
            </w:r>
          </w:hyperlink>
        </w:p>
        <w:p w14:paraId="0226F059" w14:textId="77777777" w:rsidR="00E178F0" w:rsidRDefault="00E178F0">
          <w:pPr>
            <w:pStyle w:val="Verzeichnis2"/>
            <w:rPr>
              <w:rFonts w:eastAsiaTheme="minorEastAsia" w:cstheme="minorBidi"/>
              <w:bCs w:val="0"/>
              <w:noProof/>
              <w:spacing w:val="0"/>
              <w:kern w:val="2"/>
              <w:sz w:val="24"/>
              <w:szCs w:val="24"/>
              <w:lang w:eastAsia="de-CH"/>
              <w14:ligatures w14:val="standardContextual"/>
            </w:rPr>
          </w:pPr>
          <w:hyperlink w:anchor="_Toc218524985" w:history="1">
            <w:r w:rsidRPr="00680B7B">
              <w:rPr>
                <w:rStyle w:val="Hyperlink"/>
                <w:noProof/>
                <w:spacing w:val="-10"/>
              </w:rPr>
              <w:t>6.1</w:t>
            </w:r>
            <w:r>
              <w:rPr>
                <w:rFonts w:eastAsiaTheme="minorEastAsia" w:cstheme="minorBidi"/>
                <w:bCs w:val="0"/>
                <w:noProof/>
                <w:spacing w:val="0"/>
                <w:kern w:val="2"/>
                <w:sz w:val="24"/>
                <w:szCs w:val="24"/>
                <w:lang w:eastAsia="de-CH"/>
                <w14:ligatures w14:val="standardContextual"/>
              </w:rPr>
              <w:tab/>
            </w:r>
            <w:r w:rsidRPr="00680B7B">
              <w:rPr>
                <w:rStyle w:val="Hyperlink"/>
                <w:noProof/>
              </w:rPr>
              <w:t>Massnahmenvorschlag</w:t>
            </w:r>
            <w:r>
              <w:rPr>
                <w:noProof/>
                <w:webHidden/>
              </w:rPr>
              <w:tab/>
            </w:r>
            <w:r>
              <w:rPr>
                <w:noProof/>
                <w:webHidden/>
              </w:rPr>
              <w:fldChar w:fldCharType="begin"/>
            </w:r>
            <w:r>
              <w:rPr>
                <w:noProof/>
                <w:webHidden/>
              </w:rPr>
              <w:instrText xml:space="preserve"> PAGEREF _Toc218524985 \h </w:instrText>
            </w:r>
            <w:r>
              <w:rPr>
                <w:noProof/>
                <w:webHidden/>
              </w:rPr>
            </w:r>
            <w:r>
              <w:rPr>
                <w:noProof/>
                <w:webHidden/>
              </w:rPr>
              <w:fldChar w:fldCharType="separate"/>
            </w:r>
            <w:r>
              <w:rPr>
                <w:noProof/>
                <w:webHidden/>
              </w:rPr>
              <w:t>8</w:t>
            </w:r>
            <w:r>
              <w:rPr>
                <w:noProof/>
                <w:webHidden/>
              </w:rPr>
              <w:fldChar w:fldCharType="end"/>
            </w:r>
          </w:hyperlink>
        </w:p>
        <w:p w14:paraId="2ADF28BA" w14:textId="77777777" w:rsidR="00E178F0" w:rsidRDefault="00E178F0">
          <w:pPr>
            <w:pStyle w:val="Verzeichnis2"/>
            <w:rPr>
              <w:rFonts w:eastAsiaTheme="minorEastAsia" w:cstheme="minorBidi"/>
              <w:bCs w:val="0"/>
              <w:noProof/>
              <w:spacing w:val="0"/>
              <w:kern w:val="2"/>
              <w:sz w:val="24"/>
              <w:szCs w:val="24"/>
              <w:lang w:eastAsia="de-CH"/>
              <w14:ligatures w14:val="standardContextual"/>
            </w:rPr>
          </w:pPr>
          <w:hyperlink w:anchor="_Toc218524986" w:history="1">
            <w:r w:rsidRPr="00680B7B">
              <w:rPr>
                <w:rStyle w:val="Hyperlink"/>
                <w:noProof/>
                <w:spacing w:val="-10"/>
              </w:rPr>
              <w:t>6.2</w:t>
            </w:r>
            <w:r>
              <w:rPr>
                <w:rFonts w:eastAsiaTheme="minorEastAsia" w:cstheme="minorBidi"/>
                <w:bCs w:val="0"/>
                <w:noProof/>
                <w:spacing w:val="0"/>
                <w:kern w:val="2"/>
                <w:sz w:val="24"/>
                <w:szCs w:val="24"/>
                <w:lang w:eastAsia="de-CH"/>
                <w14:ligatures w14:val="standardContextual"/>
              </w:rPr>
              <w:tab/>
            </w:r>
            <w:r w:rsidRPr="00680B7B">
              <w:rPr>
                <w:rStyle w:val="Hyperlink"/>
                <w:noProof/>
              </w:rPr>
              <w:t>Massnahmenauswirkungen</w:t>
            </w:r>
            <w:r>
              <w:rPr>
                <w:noProof/>
                <w:webHidden/>
              </w:rPr>
              <w:tab/>
            </w:r>
            <w:r>
              <w:rPr>
                <w:noProof/>
                <w:webHidden/>
              </w:rPr>
              <w:fldChar w:fldCharType="begin"/>
            </w:r>
            <w:r>
              <w:rPr>
                <w:noProof/>
                <w:webHidden/>
              </w:rPr>
              <w:instrText xml:space="preserve"> PAGEREF _Toc218524986 \h </w:instrText>
            </w:r>
            <w:r>
              <w:rPr>
                <w:noProof/>
                <w:webHidden/>
              </w:rPr>
            </w:r>
            <w:r>
              <w:rPr>
                <w:noProof/>
                <w:webHidden/>
              </w:rPr>
              <w:fldChar w:fldCharType="separate"/>
            </w:r>
            <w:r>
              <w:rPr>
                <w:noProof/>
                <w:webHidden/>
              </w:rPr>
              <w:t>9</w:t>
            </w:r>
            <w:r>
              <w:rPr>
                <w:noProof/>
                <w:webHidden/>
              </w:rPr>
              <w:fldChar w:fldCharType="end"/>
            </w:r>
          </w:hyperlink>
        </w:p>
        <w:p w14:paraId="4E2A295C" w14:textId="77777777" w:rsidR="00E178F0" w:rsidRDefault="00E178F0">
          <w:pPr>
            <w:pStyle w:val="Verzeichnis1"/>
            <w:rPr>
              <w:rFonts w:eastAsiaTheme="minorEastAsia" w:cstheme="minorBidi"/>
              <w:b w:val="0"/>
              <w:bCs w:val="0"/>
              <w:noProof/>
              <w:spacing w:val="0"/>
              <w:kern w:val="2"/>
              <w:sz w:val="24"/>
              <w:szCs w:val="24"/>
              <w:lang w:eastAsia="de-CH"/>
              <w14:ligatures w14:val="standardContextual"/>
            </w:rPr>
          </w:pPr>
          <w:hyperlink w:anchor="_Toc218524987" w:history="1">
            <w:r w:rsidRPr="00680B7B">
              <w:rPr>
                <w:rStyle w:val="Hyperlink"/>
                <w:noProof/>
                <w:spacing w:val="-10"/>
              </w:rPr>
              <w:t>7.</w:t>
            </w:r>
            <w:r>
              <w:rPr>
                <w:rFonts w:eastAsiaTheme="minorEastAsia" w:cstheme="minorBidi"/>
                <w:b w:val="0"/>
                <w:bCs w:val="0"/>
                <w:noProof/>
                <w:spacing w:val="0"/>
                <w:kern w:val="2"/>
                <w:sz w:val="24"/>
                <w:szCs w:val="24"/>
                <w:lang w:eastAsia="de-CH"/>
                <w14:ligatures w14:val="standardContextual"/>
              </w:rPr>
              <w:tab/>
            </w:r>
            <w:r w:rsidRPr="00680B7B">
              <w:rPr>
                <w:rStyle w:val="Hyperlink"/>
                <w:noProof/>
              </w:rPr>
              <w:t>Verhältnismässigkeitsprüfung</w:t>
            </w:r>
            <w:r>
              <w:rPr>
                <w:noProof/>
                <w:webHidden/>
              </w:rPr>
              <w:tab/>
            </w:r>
            <w:r>
              <w:rPr>
                <w:noProof/>
                <w:webHidden/>
              </w:rPr>
              <w:fldChar w:fldCharType="begin"/>
            </w:r>
            <w:r>
              <w:rPr>
                <w:noProof/>
                <w:webHidden/>
              </w:rPr>
              <w:instrText xml:space="preserve"> PAGEREF _Toc218524987 \h </w:instrText>
            </w:r>
            <w:r>
              <w:rPr>
                <w:noProof/>
                <w:webHidden/>
              </w:rPr>
            </w:r>
            <w:r>
              <w:rPr>
                <w:noProof/>
                <w:webHidden/>
              </w:rPr>
              <w:fldChar w:fldCharType="separate"/>
            </w:r>
            <w:r>
              <w:rPr>
                <w:noProof/>
                <w:webHidden/>
              </w:rPr>
              <w:t>9</w:t>
            </w:r>
            <w:r>
              <w:rPr>
                <w:noProof/>
                <w:webHidden/>
              </w:rPr>
              <w:fldChar w:fldCharType="end"/>
            </w:r>
          </w:hyperlink>
        </w:p>
        <w:p w14:paraId="42818B55" w14:textId="77777777" w:rsidR="00E178F0" w:rsidRDefault="00E178F0">
          <w:pPr>
            <w:pStyle w:val="Verzeichnis2"/>
            <w:rPr>
              <w:rFonts w:eastAsiaTheme="minorEastAsia" w:cstheme="minorBidi"/>
              <w:bCs w:val="0"/>
              <w:noProof/>
              <w:spacing w:val="0"/>
              <w:kern w:val="2"/>
              <w:sz w:val="24"/>
              <w:szCs w:val="24"/>
              <w:lang w:eastAsia="de-CH"/>
              <w14:ligatures w14:val="standardContextual"/>
            </w:rPr>
          </w:pPr>
          <w:hyperlink w:anchor="_Toc218524988" w:history="1">
            <w:r w:rsidRPr="00680B7B">
              <w:rPr>
                <w:rStyle w:val="Hyperlink"/>
                <w:noProof/>
                <w:spacing w:val="-10"/>
              </w:rPr>
              <w:t>7.1</w:t>
            </w:r>
            <w:r>
              <w:rPr>
                <w:rFonts w:eastAsiaTheme="minorEastAsia" w:cstheme="minorBidi"/>
                <w:bCs w:val="0"/>
                <w:noProof/>
                <w:spacing w:val="0"/>
                <w:kern w:val="2"/>
                <w:sz w:val="24"/>
                <w:szCs w:val="24"/>
                <w:lang w:eastAsia="de-CH"/>
                <w14:ligatures w14:val="standardContextual"/>
              </w:rPr>
              <w:tab/>
            </w:r>
            <w:r w:rsidRPr="00680B7B">
              <w:rPr>
                <w:rStyle w:val="Hyperlink"/>
                <w:noProof/>
              </w:rPr>
              <w:t>Notwendigkeit</w:t>
            </w:r>
            <w:r>
              <w:rPr>
                <w:noProof/>
                <w:webHidden/>
              </w:rPr>
              <w:tab/>
            </w:r>
            <w:r>
              <w:rPr>
                <w:noProof/>
                <w:webHidden/>
              </w:rPr>
              <w:fldChar w:fldCharType="begin"/>
            </w:r>
            <w:r>
              <w:rPr>
                <w:noProof/>
                <w:webHidden/>
              </w:rPr>
              <w:instrText xml:space="preserve"> PAGEREF _Toc218524988 \h </w:instrText>
            </w:r>
            <w:r>
              <w:rPr>
                <w:noProof/>
                <w:webHidden/>
              </w:rPr>
            </w:r>
            <w:r>
              <w:rPr>
                <w:noProof/>
                <w:webHidden/>
              </w:rPr>
              <w:fldChar w:fldCharType="separate"/>
            </w:r>
            <w:r>
              <w:rPr>
                <w:noProof/>
                <w:webHidden/>
              </w:rPr>
              <w:t>9</w:t>
            </w:r>
            <w:r>
              <w:rPr>
                <w:noProof/>
                <w:webHidden/>
              </w:rPr>
              <w:fldChar w:fldCharType="end"/>
            </w:r>
          </w:hyperlink>
        </w:p>
        <w:p w14:paraId="7ECB1EB5" w14:textId="77777777" w:rsidR="00E178F0" w:rsidRDefault="00E178F0">
          <w:pPr>
            <w:pStyle w:val="Verzeichnis2"/>
            <w:rPr>
              <w:rFonts w:eastAsiaTheme="minorEastAsia" w:cstheme="minorBidi"/>
              <w:bCs w:val="0"/>
              <w:noProof/>
              <w:spacing w:val="0"/>
              <w:kern w:val="2"/>
              <w:sz w:val="24"/>
              <w:szCs w:val="24"/>
              <w:lang w:eastAsia="de-CH"/>
              <w14:ligatures w14:val="standardContextual"/>
            </w:rPr>
          </w:pPr>
          <w:hyperlink w:anchor="_Toc218524989" w:history="1">
            <w:r w:rsidRPr="00680B7B">
              <w:rPr>
                <w:rStyle w:val="Hyperlink"/>
                <w:noProof/>
                <w:spacing w:val="-10"/>
              </w:rPr>
              <w:t>7.2</w:t>
            </w:r>
            <w:r>
              <w:rPr>
                <w:rFonts w:eastAsiaTheme="minorEastAsia" w:cstheme="minorBidi"/>
                <w:bCs w:val="0"/>
                <w:noProof/>
                <w:spacing w:val="0"/>
                <w:kern w:val="2"/>
                <w:sz w:val="24"/>
                <w:szCs w:val="24"/>
                <w:lang w:eastAsia="de-CH"/>
                <w14:ligatures w14:val="standardContextual"/>
              </w:rPr>
              <w:tab/>
            </w:r>
            <w:r w:rsidRPr="00680B7B">
              <w:rPr>
                <w:rStyle w:val="Hyperlink"/>
                <w:noProof/>
              </w:rPr>
              <w:t>Zweckmässigkeit</w:t>
            </w:r>
            <w:r>
              <w:rPr>
                <w:noProof/>
                <w:webHidden/>
              </w:rPr>
              <w:tab/>
            </w:r>
            <w:r>
              <w:rPr>
                <w:noProof/>
                <w:webHidden/>
              </w:rPr>
              <w:fldChar w:fldCharType="begin"/>
            </w:r>
            <w:r>
              <w:rPr>
                <w:noProof/>
                <w:webHidden/>
              </w:rPr>
              <w:instrText xml:space="preserve"> PAGEREF _Toc218524989 \h </w:instrText>
            </w:r>
            <w:r>
              <w:rPr>
                <w:noProof/>
                <w:webHidden/>
              </w:rPr>
            </w:r>
            <w:r>
              <w:rPr>
                <w:noProof/>
                <w:webHidden/>
              </w:rPr>
              <w:fldChar w:fldCharType="separate"/>
            </w:r>
            <w:r>
              <w:rPr>
                <w:noProof/>
                <w:webHidden/>
              </w:rPr>
              <w:t>9</w:t>
            </w:r>
            <w:r>
              <w:rPr>
                <w:noProof/>
                <w:webHidden/>
              </w:rPr>
              <w:fldChar w:fldCharType="end"/>
            </w:r>
          </w:hyperlink>
        </w:p>
        <w:p w14:paraId="5165F5FF" w14:textId="77777777" w:rsidR="00E178F0" w:rsidRDefault="00E178F0">
          <w:pPr>
            <w:pStyle w:val="Verzeichnis2"/>
            <w:rPr>
              <w:rFonts w:eastAsiaTheme="minorEastAsia" w:cstheme="minorBidi"/>
              <w:bCs w:val="0"/>
              <w:noProof/>
              <w:spacing w:val="0"/>
              <w:kern w:val="2"/>
              <w:sz w:val="24"/>
              <w:szCs w:val="24"/>
              <w:lang w:eastAsia="de-CH"/>
              <w14:ligatures w14:val="standardContextual"/>
            </w:rPr>
          </w:pPr>
          <w:hyperlink w:anchor="_Toc218524990" w:history="1">
            <w:r w:rsidRPr="00680B7B">
              <w:rPr>
                <w:rStyle w:val="Hyperlink"/>
                <w:noProof/>
                <w:spacing w:val="-10"/>
              </w:rPr>
              <w:t>7.3</w:t>
            </w:r>
            <w:r>
              <w:rPr>
                <w:rFonts w:eastAsiaTheme="minorEastAsia" w:cstheme="minorBidi"/>
                <w:bCs w:val="0"/>
                <w:noProof/>
                <w:spacing w:val="0"/>
                <w:kern w:val="2"/>
                <w:sz w:val="24"/>
                <w:szCs w:val="24"/>
                <w:lang w:eastAsia="de-CH"/>
                <w14:ligatures w14:val="standardContextual"/>
              </w:rPr>
              <w:tab/>
            </w:r>
            <w:r w:rsidRPr="00680B7B">
              <w:rPr>
                <w:rStyle w:val="Hyperlink"/>
                <w:noProof/>
              </w:rPr>
              <w:t>Vorzug milderer Massnahmen</w:t>
            </w:r>
            <w:r>
              <w:rPr>
                <w:noProof/>
                <w:webHidden/>
              </w:rPr>
              <w:tab/>
            </w:r>
            <w:r>
              <w:rPr>
                <w:noProof/>
                <w:webHidden/>
              </w:rPr>
              <w:fldChar w:fldCharType="begin"/>
            </w:r>
            <w:r>
              <w:rPr>
                <w:noProof/>
                <w:webHidden/>
              </w:rPr>
              <w:instrText xml:space="preserve"> PAGEREF _Toc218524990 \h </w:instrText>
            </w:r>
            <w:r>
              <w:rPr>
                <w:noProof/>
                <w:webHidden/>
              </w:rPr>
            </w:r>
            <w:r>
              <w:rPr>
                <w:noProof/>
                <w:webHidden/>
              </w:rPr>
              <w:fldChar w:fldCharType="separate"/>
            </w:r>
            <w:r>
              <w:rPr>
                <w:noProof/>
                <w:webHidden/>
              </w:rPr>
              <w:t>9</w:t>
            </w:r>
            <w:r>
              <w:rPr>
                <w:noProof/>
                <w:webHidden/>
              </w:rPr>
              <w:fldChar w:fldCharType="end"/>
            </w:r>
          </w:hyperlink>
        </w:p>
        <w:p w14:paraId="4F9B155F" w14:textId="77777777" w:rsidR="00E178F0" w:rsidRDefault="00E178F0">
          <w:pPr>
            <w:pStyle w:val="Verzeichnis2"/>
            <w:rPr>
              <w:rFonts w:eastAsiaTheme="minorEastAsia" w:cstheme="minorBidi"/>
              <w:bCs w:val="0"/>
              <w:noProof/>
              <w:spacing w:val="0"/>
              <w:kern w:val="2"/>
              <w:sz w:val="24"/>
              <w:szCs w:val="24"/>
              <w:lang w:eastAsia="de-CH"/>
              <w14:ligatures w14:val="standardContextual"/>
            </w:rPr>
          </w:pPr>
          <w:hyperlink w:anchor="_Toc218524991" w:history="1">
            <w:r w:rsidRPr="00680B7B">
              <w:rPr>
                <w:rStyle w:val="Hyperlink"/>
                <w:noProof/>
                <w:spacing w:val="-10"/>
              </w:rPr>
              <w:t>7.4</w:t>
            </w:r>
            <w:r>
              <w:rPr>
                <w:rFonts w:eastAsiaTheme="minorEastAsia" w:cstheme="minorBidi"/>
                <w:bCs w:val="0"/>
                <w:noProof/>
                <w:spacing w:val="0"/>
                <w:kern w:val="2"/>
                <w:sz w:val="24"/>
                <w:szCs w:val="24"/>
                <w:lang w:eastAsia="de-CH"/>
                <w14:ligatures w14:val="standardContextual"/>
              </w:rPr>
              <w:tab/>
            </w:r>
            <w:r w:rsidRPr="00680B7B">
              <w:rPr>
                <w:rStyle w:val="Hyperlink"/>
                <w:noProof/>
              </w:rPr>
              <w:t>Zeitliche Beschränkung</w:t>
            </w:r>
            <w:r>
              <w:rPr>
                <w:noProof/>
                <w:webHidden/>
              </w:rPr>
              <w:tab/>
            </w:r>
            <w:r>
              <w:rPr>
                <w:noProof/>
                <w:webHidden/>
              </w:rPr>
              <w:fldChar w:fldCharType="begin"/>
            </w:r>
            <w:r>
              <w:rPr>
                <w:noProof/>
                <w:webHidden/>
              </w:rPr>
              <w:instrText xml:space="preserve"> PAGEREF _Toc218524991 \h </w:instrText>
            </w:r>
            <w:r>
              <w:rPr>
                <w:noProof/>
                <w:webHidden/>
              </w:rPr>
            </w:r>
            <w:r>
              <w:rPr>
                <w:noProof/>
                <w:webHidden/>
              </w:rPr>
              <w:fldChar w:fldCharType="separate"/>
            </w:r>
            <w:r>
              <w:rPr>
                <w:noProof/>
                <w:webHidden/>
              </w:rPr>
              <w:t>10</w:t>
            </w:r>
            <w:r>
              <w:rPr>
                <w:noProof/>
                <w:webHidden/>
              </w:rPr>
              <w:fldChar w:fldCharType="end"/>
            </w:r>
          </w:hyperlink>
        </w:p>
        <w:p w14:paraId="0B8FC045" w14:textId="77777777" w:rsidR="00E178F0" w:rsidRDefault="00E178F0">
          <w:pPr>
            <w:pStyle w:val="Verzeichnis2"/>
            <w:rPr>
              <w:rFonts w:eastAsiaTheme="minorEastAsia" w:cstheme="minorBidi"/>
              <w:bCs w:val="0"/>
              <w:noProof/>
              <w:spacing w:val="0"/>
              <w:kern w:val="2"/>
              <w:sz w:val="24"/>
              <w:szCs w:val="24"/>
              <w:lang w:eastAsia="de-CH"/>
              <w14:ligatures w14:val="standardContextual"/>
            </w:rPr>
          </w:pPr>
          <w:hyperlink w:anchor="_Toc218524992" w:history="1">
            <w:r w:rsidRPr="00680B7B">
              <w:rPr>
                <w:rStyle w:val="Hyperlink"/>
                <w:noProof/>
                <w:spacing w:val="-10"/>
              </w:rPr>
              <w:t>7.5</w:t>
            </w:r>
            <w:r>
              <w:rPr>
                <w:rFonts w:eastAsiaTheme="minorEastAsia" w:cstheme="minorBidi"/>
                <w:bCs w:val="0"/>
                <w:noProof/>
                <w:spacing w:val="0"/>
                <w:kern w:val="2"/>
                <w:sz w:val="24"/>
                <w:szCs w:val="24"/>
                <w:lang w:eastAsia="de-CH"/>
                <w14:ligatures w14:val="standardContextual"/>
              </w:rPr>
              <w:tab/>
            </w:r>
            <w:r w:rsidRPr="00680B7B">
              <w:rPr>
                <w:rStyle w:val="Hyperlink"/>
                <w:noProof/>
              </w:rPr>
              <w:t>Zumutbarkeit</w:t>
            </w:r>
            <w:r>
              <w:rPr>
                <w:noProof/>
                <w:webHidden/>
              </w:rPr>
              <w:tab/>
            </w:r>
            <w:r>
              <w:rPr>
                <w:noProof/>
                <w:webHidden/>
              </w:rPr>
              <w:fldChar w:fldCharType="begin"/>
            </w:r>
            <w:r>
              <w:rPr>
                <w:noProof/>
                <w:webHidden/>
              </w:rPr>
              <w:instrText xml:space="preserve"> PAGEREF _Toc218524992 \h </w:instrText>
            </w:r>
            <w:r>
              <w:rPr>
                <w:noProof/>
                <w:webHidden/>
              </w:rPr>
            </w:r>
            <w:r>
              <w:rPr>
                <w:noProof/>
                <w:webHidden/>
              </w:rPr>
              <w:fldChar w:fldCharType="separate"/>
            </w:r>
            <w:r>
              <w:rPr>
                <w:noProof/>
                <w:webHidden/>
              </w:rPr>
              <w:t>10</w:t>
            </w:r>
            <w:r>
              <w:rPr>
                <w:noProof/>
                <w:webHidden/>
              </w:rPr>
              <w:fldChar w:fldCharType="end"/>
            </w:r>
          </w:hyperlink>
        </w:p>
        <w:p w14:paraId="24CFD9FB" w14:textId="77777777" w:rsidR="00E178F0" w:rsidRDefault="00E178F0">
          <w:pPr>
            <w:pStyle w:val="Verzeichnis1"/>
            <w:rPr>
              <w:rFonts w:eastAsiaTheme="minorEastAsia" w:cstheme="minorBidi"/>
              <w:b w:val="0"/>
              <w:bCs w:val="0"/>
              <w:noProof/>
              <w:spacing w:val="0"/>
              <w:kern w:val="2"/>
              <w:sz w:val="24"/>
              <w:szCs w:val="24"/>
              <w:lang w:eastAsia="de-CH"/>
              <w14:ligatures w14:val="standardContextual"/>
            </w:rPr>
          </w:pPr>
          <w:hyperlink w:anchor="_Toc218524993" w:history="1">
            <w:r w:rsidRPr="00680B7B">
              <w:rPr>
                <w:rStyle w:val="Hyperlink"/>
                <w:noProof/>
                <w:spacing w:val="-10"/>
              </w:rPr>
              <w:t>8.</w:t>
            </w:r>
            <w:r>
              <w:rPr>
                <w:rFonts w:eastAsiaTheme="minorEastAsia" w:cstheme="minorBidi"/>
                <w:b w:val="0"/>
                <w:bCs w:val="0"/>
                <w:noProof/>
                <w:spacing w:val="0"/>
                <w:kern w:val="2"/>
                <w:sz w:val="24"/>
                <w:szCs w:val="24"/>
                <w:lang w:eastAsia="de-CH"/>
                <w14:ligatures w14:val="standardContextual"/>
              </w:rPr>
              <w:tab/>
            </w:r>
            <w:r w:rsidRPr="00680B7B">
              <w:rPr>
                <w:rStyle w:val="Hyperlink"/>
                <w:noProof/>
              </w:rPr>
              <w:t>Schlussfolgerungen</w:t>
            </w:r>
            <w:r>
              <w:rPr>
                <w:noProof/>
                <w:webHidden/>
              </w:rPr>
              <w:tab/>
            </w:r>
            <w:r>
              <w:rPr>
                <w:noProof/>
                <w:webHidden/>
              </w:rPr>
              <w:fldChar w:fldCharType="begin"/>
            </w:r>
            <w:r>
              <w:rPr>
                <w:noProof/>
                <w:webHidden/>
              </w:rPr>
              <w:instrText xml:space="preserve"> PAGEREF _Toc218524993 \h </w:instrText>
            </w:r>
            <w:r>
              <w:rPr>
                <w:noProof/>
                <w:webHidden/>
              </w:rPr>
            </w:r>
            <w:r>
              <w:rPr>
                <w:noProof/>
                <w:webHidden/>
              </w:rPr>
              <w:fldChar w:fldCharType="separate"/>
            </w:r>
            <w:r>
              <w:rPr>
                <w:noProof/>
                <w:webHidden/>
              </w:rPr>
              <w:t>10</w:t>
            </w:r>
            <w:r>
              <w:rPr>
                <w:noProof/>
                <w:webHidden/>
              </w:rPr>
              <w:fldChar w:fldCharType="end"/>
            </w:r>
          </w:hyperlink>
        </w:p>
        <w:p w14:paraId="54EA2D87" w14:textId="77777777" w:rsidR="00113866" w:rsidRPr="00EE3E74" w:rsidRDefault="00113866" w:rsidP="00113866">
          <w:pPr>
            <w:spacing w:line="215" w:lineRule="atLeast"/>
            <w:ind w:left="567" w:hanging="567"/>
          </w:pPr>
          <w:r w:rsidRPr="00EE3E74">
            <w:rPr>
              <w:b/>
              <w:bCs w:val="0"/>
            </w:rPr>
            <w:fldChar w:fldCharType="end"/>
          </w:r>
        </w:p>
      </w:sdtContent>
    </w:sdt>
    <w:p w14:paraId="36E1687D" w14:textId="77777777" w:rsidR="00113866" w:rsidRPr="00EE3E74" w:rsidRDefault="00113866" w:rsidP="00113866">
      <w:pPr>
        <w:pStyle w:val="Text85pt"/>
      </w:pPr>
      <w:r w:rsidRPr="00EE3E74">
        <w:br w:type="page"/>
      </w:r>
    </w:p>
    <w:p w14:paraId="00725217" w14:textId="77777777" w:rsidR="00CC53B2" w:rsidRPr="00CC53B2" w:rsidRDefault="00CC53B2" w:rsidP="00CC53B2">
      <w:pPr>
        <w:pStyle w:val="beVerborgenerKommentar"/>
      </w:pPr>
      <w:r w:rsidRPr="00CC53B2">
        <w:lastRenderedPageBreak/>
        <w:t xml:space="preserve">Das Formular ist </w:t>
      </w:r>
      <w:r w:rsidR="007D5A8B">
        <w:t xml:space="preserve">durch verwaltungseigene oder externe Sachverständige </w:t>
      </w:r>
      <w:r w:rsidR="00D2626A">
        <w:t xml:space="preserve">im Detailierungsgrad </w:t>
      </w:r>
      <w:r w:rsidRPr="00CC53B2">
        <w:t xml:space="preserve">angemessen zum </w:t>
      </w:r>
      <w:r>
        <w:t>Anlass und der Situation</w:t>
      </w:r>
      <w:r w:rsidRPr="00CC53B2">
        <w:t xml:space="preserve"> auszufüllen</w:t>
      </w:r>
      <w:r>
        <w:t xml:space="preserve">. Unwesentliche Aspekte können </w:t>
      </w:r>
      <w:r w:rsidR="00D2626A">
        <w:t xml:space="preserve">allenfalls nur </w:t>
      </w:r>
      <w:r>
        <w:t>mit Stichworten erwähnt oder weggelassen werden.</w:t>
      </w:r>
      <w:r w:rsidRPr="00CC53B2">
        <w:t xml:space="preserve"> </w:t>
      </w:r>
    </w:p>
    <w:p w14:paraId="3CC3E531" w14:textId="77777777" w:rsidR="00965379" w:rsidRPr="00EE3E74" w:rsidRDefault="00AD05D5" w:rsidP="00757BA3">
      <w:pPr>
        <w:pStyle w:val="H1"/>
      </w:pPr>
      <w:bookmarkStart w:id="0" w:name="_Toc218524972"/>
      <w:r>
        <w:t>Anlass</w:t>
      </w:r>
      <w:bookmarkEnd w:id="0"/>
    </w:p>
    <w:p w14:paraId="423C626B" w14:textId="77777777" w:rsidR="00CF0BF1" w:rsidRPr="00EE3E74" w:rsidRDefault="00CF0BF1" w:rsidP="00CF0BF1">
      <w:pPr>
        <w:pStyle w:val="beVerborgenerKommentar"/>
      </w:pPr>
      <w:r w:rsidRPr="000B6781">
        <w:t>Welche Gründe führen dazu, dass die Anordnung einer abweichenden Höchstgeschwindigkeit geprüft wird?</w:t>
      </w:r>
    </w:p>
    <w:p w14:paraId="21986B1B" w14:textId="77777777" w:rsidR="00CF0BF1" w:rsidRPr="00EE3E74" w:rsidRDefault="002B136A" w:rsidP="00CF0BF1">
      <w:sdt>
        <w:sdtPr>
          <w:alias w:val="Text"/>
          <w:tag w:val="Text"/>
          <w:id w:val="-712807993"/>
          <w:text/>
        </w:sdtPr>
        <w:sdtEndPr/>
        <w:sdtContent>
          <w:r w:rsidR="00CF0BF1" w:rsidRPr="00EE3E74">
            <w:t>……</w:t>
          </w:r>
        </w:sdtContent>
      </w:sdt>
    </w:p>
    <w:p w14:paraId="6F51A22E" w14:textId="77777777" w:rsidR="00757BA3" w:rsidRPr="00EE3E74" w:rsidRDefault="00757BA3" w:rsidP="00757BA3">
      <w:pPr>
        <w:pStyle w:val="H1"/>
      </w:pPr>
      <w:bookmarkStart w:id="1" w:name="_Toc218524973"/>
      <w:r w:rsidRPr="00EE3E74">
        <w:t>Grundlagen</w:t>
      </w:r>
      <w:bookmarkEnd w:id="1"/>
    </w:p>
    <w:p w14:paraId="29C7A178" w14:textId="77777777" w:rsidR="00757BA3" w:rsidRPr="00EE3E74" w:rsidRDefault="00757BA3" w:rsidP="00566C4D">
      <w:r w:rsidRPr="00EE3E74">
        <w:t xml:space="preserve">Vorliegendes Gutachten bezieht sich namentlich auf </w:t>
      </w:r>
      <w:r w:rsidR="00566C4D" w:rsidRPr="00EE3E74">
        <w:t>nachfolgende Grundlagen.</w:t>
      </w:r>
    </w:p>
    <w:p w14:paraId="6A8A3BA7" w14:textId="77777777" w:rsidR="00F66488" w:rsidRPr="00EE3E74" w:rsidRDefault="00AD05D5" w:rsidP="00F66488">
      <w:pPr>
        <w:pStyle w:val="StandardUnterberschrift"/>
      </w:pPr>
      <w:r>
        <w:t>[</w:t>
      </w:r>
      <w:r w:rsidR="00F66488" w:rsidRPr="00EE3E74">
        <w:t>1]</w:t>
      </w:r>
      <w:r w:rsidR="00F66488" w:rsidRPr="00EE3E74">
        <w:tab/>
        <w:t>Strassenverkehrsgesetz vom 19.</w:t>
      </w:r>
      <w:r w:rsidR="000A74F5">
        <w:t xml:space="preserve"> Dezember </w:t>
      </w:r>
      <w:r w:rsidR="00F66488" w:rsidRPr="00EE3E74">
        <w:t>1958</w:t>
      </w:r>
    </w:p>
    <w:p w14:paraId="541F654F" w14:textId="77777777" w:rsidR="00F66488" w:rsidRDefault="00F66488" w:rsidP="00F66488">
      <w:r w:rsidRPr="00420112">
        <w:t>Art. 3</w:t>
      </w:r>
      <w:r>
        <w:t>:</w:t>
      </w:r>
    </w:p>
    <w:p w14:paraId="537E7A44" w14:textId="77777777" w:rsidR="00F66488" w:rsidRPr="00EE3E74" w:rsidRDefault="00F66488" w:rsidP="00F66488">
      <w:r w:rsidRPr="00590ADB">
        <w:rPr>
          <w:vertAlign w:val="superscript"/>
        </w:rPr>
        <w:t>4</w:t>
      </w:r>
      <w:r>
        <w:t xml:space="preserve"> </w:t>
      </w:r>
      <w:r w:rsidRPr="00590ADB">
        <w:t>Andere Beschränkungen oder Anordnungen können erlassen werden, soweit der Schutz der Bewohner oder gleichermassen Betroffener vor Lärm und Luftverschmutzung, die Beseitigung von Benachteiligungen von Menschen mit Behinderungen, die Sicherheit, die Erleichterung oder die Regelung des Verkehrs, der Schutz der Strasse oder andere in den örtlichen Verhältnissen li</w:t>
      </w:r>
      <w:r>
        <w:t xml:space="preserve">egende Gründe dies erfordern. </w:t>
      </w:r>
      <w:r w:rsidRPr="00590ADB">
        <w:t xml:space="preserve">Aus solchen Gründen können insbesondere in Wohnquartieren der Verkehr beschränkt und das Parkieren besonders geregelt </w:t>
      </w:r>
      <w:r>
        <w:t>werden. Die Ge</w:t>
      </w:r>
      <w:r w:rsidRPr="00590ADB">
        <w:t>meinden sind zur Beschwerde b</w:t>
      </w:r>
      <w:r>
        <w:t>erechtigt, wenn Verkehrsmassnah</w:t>
      </w:r>
      <w:r w:rsidRPr="00590ADB">
        <w:t>men auf ihrem Gebiet angeordnet werden.</w:t>
      </w:r>
    </w:p>
    <w:p w14:paraId="36255221" w14:textId="77777777" w:rsidR="00F66488" w:rsidRDefault="00F66488" w:rsidP="00F66488">
      <w:r w:rsidRPr="00420112">
        <w:t>Art. 32</w:t>
      </w:r>
      <w:r>
        <w:t>:</w:t>
      </w:r>
    </w:p>
    <w:p w14:paraId="50CC8425" w14:textId="77777777" w:rsidR="00F66488" w:rsidRDefault="00F66488" w:rsidP="00F66488">
      <w:r w:rsidRPr="00590ADB">
        <w:rPr>
          <w:vertAlign w:val="superscript"/>
        </w:rPr>
        <w:t>3</w:t>
      </w:r>
      <w:r>
        <w:t xml:space="preserve"> </w:t>
      </w:r>
      <w:r w:rsidRPr="00EE3E74">
        <w:t>Die vom Bundesrat festgesetzte Höchstgeschwindigkeit kann für bestimmte Strassenstrecken von der zuständigen Behörde nur auf Grund eines Gutachtens herab- oder heraufgesetzt werden. Der Bundesrat kann Ausnahmen vorsehen.</w:t>
      </w:r>
    </w:p>
    <w:p w14:paraId="50F65635" w14:textId="77777777" w:rsidR="00F66488" w:rsidRPr="00EE3E74" w:rsidRDefault="00F66488" w:rsidP="00F66488"/>
    <w:p w14:paraId="15561622" w14:textId="77777777" w:rsidR="00F66488" w:rsidRPr="00EE3E74" w:rsidRDefault="00F66488" w:rsidP="00F66488">
      <w:pPr>
        <w:pStyle w:val="StandardUnterberschrift"/>
      </w:pPr>
      <w:r w:rsidRPr="00EE3E74">
        <w:t>[2]</w:t>
      </w:r>
      <w:r w:rsidRPr="00EE3E74">
        <w:tab/>
        <w:t xml:space="preserve">Signalisationsverordnung vom 5. September </w:t>
      </w:r>
      <w:r w:rsidR="000A74F5" w:rsidRPr="00EE3E74">
        <w:t>19</w:t>
      </w:r>
      <w:r w:rsidR="000A74F5">
        <w:t>7</w:t>
      </w:r>
      <w:r w:rsidR="000A74F5" w:rsidRPr="00EE3E74">
        <w:t>9</w:t>
      </w:r>
    </w:p>
    <w:p w14:paraId="229BD8E4" w14:textId="77777777" w:rsidR="00F66488" w:rsidRDefault="00F66488" w:rsidP="00F66488">
      <w:r>
        <w:t>Art. 1:</w:t>
      </w:r>
    </w:p>
    <w:p w14:paraId="4FDC61B1" w14:textId="77777777" w:rsidR="00F66488" w:rsidRDefault="00F66488" w:rsidP="00F66488">
      <w:r w:rsidRPr="000E1F68">
        <w:rPr>
          <w:vertAlign w:val="superscript"/>
        </w:rPr>
        <w:t xml:space="preserve">9 </w:t>
      </w:r>
      <w:r w:rsidRPr="000E1F68">
        <w:t>Verkehrsorientierte Strassen sind alle Strassen inne</w:t>
      </w:r>
      <w:r>
        <w:t>rorts, die primär auf die Anfor</w:t>
      </w:r>
      <w:r w:rsidRPr="000E1F68">
        <w:t>derungen des Motorfahrzeugverkehrs ausgerichtet und für sichere, leistungsfähige und wirtschaftliche Transporte bestimmt sind.</w:t>
      </w:r>
    </w:p>
    <w:p w14:paraId="549CAC59" w14:textId="77777777" w:rsidR="00F66488" w:rsidRDefault="00F66488" w:rsidP="00F66488">
      <w:r>
        <w:t>Art. 2a:</w:t>
      </w:r>
    </w:p>
    <w:p w14:paraId="198CC580" w14:textId="77777777" w:rsidR="00F66488" w:rsidRDefault="00F66488" w:rsidP="00F66488">
      <w:r w:rsidRPr="000E1F68">
        <w:rPr>
          <w:vertAlign w:val="superscript"/>
        </w:rPr>
        <w:t xml:space="preserve">5 </w:t>
      </w:r>
      <w:r>
        <w:t>Die Signale «Tempo-30-Zone» (2.59.1), «Begegnungszone» (2.59.5) und «Fussgängerzone» (2.59.3) sind nur auf nicht verkehrsorientierten Nebenstrassen zulässig.</w:t>
      </w:r>
    </w:p>
    <w:p w14:paraId="488179F2" w14:textId="77777777" w:rsidR="00F66488" w:rsidRDefault="00F66488" w:rsidP="00F66488">
      <w:r w:rsidRPr="000E1F68">
        <w:rPr>
          <w:vertAlign w:val="superscript"/>
        </w:rPr>
        <w:t xml:space="preserve">6 </w:t>
      </w:r>
      <w:r>
        <w:t>Wird auf einem Abschnitt einer verkehrsorientierten Strasse aufgrund der Voraussetzungen nach Artikel 108 Absätze 1, 2 und 4 die Höchstgeschwindigkeit auf 30 km/h begrenzt, so kann dieser Abschnitt in eine Tempo-30-Zone einbezogen werden.</w:t>
      </w:r>
    </w:p>
    <w:p w14:paraId="2A300677" w14:textId="77777777" w:rsidR="00662403" w:rsidRDefault="00662403" w:rsidP="00F66488">
      <w:r>
        <w:t>Art. 22a:</w:t>
      </w:r>
    </w:p>
    <w:p w14:paraId="0F74DCFF" w14:textId="77777777" w:rsidR="00662403" w:rsidRDefault="00662403" w:rsidP="00F66488">
      <w:r w:rsidRPr="00662403">
        <w:t>Das Signal «Tempo-30-Zone» (2.59.1) kennzeichnet Strassen in Quartieren oder Siedlungsbereichen, auf denen besonders vorsichtig und rücksichtsvoll gefahren werden muss. Die Höchstgeschwindigkeit beträgt 30 km/h.</w:t>
      </w:r>
    </w:p>
    <w:p w14:paraId="114EED58" w14:textId="77777777" w:rsidR="00F66488" w:rsidRPr="000E1F68" w:rsidRDefault="00F66488" w:rsidP="00F66488">
      <w:r w:rsidRPr="000E1F68">
        <w:t>Art. 108:</w:t>
      </w:r>
    </w:p>
    <w:p w14:paraId="1BF4001E" w14:textId="77777777" w:rsidR="00F66488" w:rsidRPr="00EE3E74" w:rsidRDefault="00F66488" w:rsidP="00F66488">
      <w:r w:rsidRPr="00EE3E74">
        <w:rPr>
          <w:vertAlign w:val="superscript"/>
        </w:rPr>
        <w:t>1</w:t>
      </w:r>
      <w:r w:rsidRPr="00EE3E74">
        <w:t xml:space="preserve"> Zur Vermeidung oder Verminderung besonderer Gefahren im Strassenverkehr, zur Reduktion einer übermässigen Umweltbelastung oder zur Verbesserung des Verkehrsablaufs kann die Behörde oder das ASTRA für bestimmte Strassenstrecken Abweichungen von den allgemeinen Höchstgeschwindigkeiten (Art. 4a VRV) anordnen.</w:t>
      </w:r>
    </w:p>
    <w:p w14:paraId="7AB54CBF" w14:textId="77777777" w:rsidR="00F66488" w:rsidRPr="00EE3E74" w:rsidRDefault="00F66488" w:rsidP="00F66488">
      <w:r w:rsidRPr="00EE3E74">
        <w:rPr>
          <w:vertAlign w:val="superscript"/>
        </w:rPr>
        <w:t>2</w:t>
      </w:r>
      <w:r w:rsidRPr="00EE3E74">
        <w:t xml:space="preserve"> Die allgemeinen Höchstgeschwindigkeiten können herabgesetzt werden, wenn</w:t>
      </w:r>
    </w:p>
    <w:p w14:paraId="184E3107" w14:textId="77777777" w:rsidR="00F66488" w:rsidRPr="00EE3E74" w:rsidRDefault="00F66488" w:rsidP="00F66488">
      <w:pPr>
        <w:pStyle w:val="Aufzhlungabc"/>
        <w:numPr>
          <w:ilvl w:val="0"/>
          <w:numId w:val="5"/>
        </w:numPr>
      </w:pPr>
      <w:r w:rsidRPr="00EE3E74">
        <w:lastRenderedPageBreak/>
        <w:t>eine Gefahr nur schwer oder nicht rechtzeitig erkennbar und anders nicht zu beheben ist;</w:t>
      </w:r>
    </w:p>
    <w:p w14:paraId="0ABB93EA" w14:textId="77777777" w:rsidR="00F66488" w:rsidRPr="00EE3E74" w:rsidRDefault="00F66488" w:rsidP="00F66488">
      <w:pPr>
        <w:pStyle w:val="Aufzhlungabc"/>
        <w:numPr>
          <w:ilvl w:val="0"/>
          <w:numId w:val="5"/>
        </w:numPr>
      </w:pPr>
      <w:r w:rsidRPr="00EE3E74">
        <w:t>bestimmte Strassenbenützer eines besonderen, nicht anders zu erreichenden Schutzes bedürfen;</w:t>
      </w:r>
    </w:p>
    <w:p w14:paraId="59263E97" w14:textId="77777777" w:rsidR="00F66488" w:rsidRPr="00EE3E74" w:rsidRDefault="00F66488" w:rsidP="00F66488">
      <w:pPr>
        <w:pStyle w:val="Aufzhlungabc"/>
        <w:numPr>
          <w:ilvl w:val="0"/>
          <w:numId w:val="5"/>
        </w:numPr>
      </w:pPr>
      <w:r w:rsidRPr="00EE3E74">
        <w:t>auf Strecken mit grosser Verkehrsbelastung der Verkehrsablauf verbessert werden kann;</w:t>
      </w:r>
    </w:p>
    <w:p w14:paraId="2B3C04BE" w14:textId="77777777" w:rsidR="00F66488" w:rsidRPr="00EE3E74" w:rsidRDefault="00F66488" w:rsidP="00F66488">
      <w:pPr>
        <w:pStyle w:val="Aufzhlungabc"/>
        <w:numPr>
          <w:ilvl w:val="0"/>
          <w:numId w:val="5"/>
        </w:numPr>
      </w:pPr>
      <w:r w:rsidRPr="00EE3E74">
        <w:t>dadurch eine im Sinn der Umweltschutzgesetzgebung übermässige Umweltbelastung (Lärm, Schadstoffe) vermindert werden kann. Dabei ist der Grundsatz der Verhältnismässigkeit zu wahren.</w:t>
      </w:r>
    </w:p>
    <w:p w14:paraId="388EB75A" w14:textId="77777777" w:rsidR="00F66488" w:rsidRDefault="00F66488" w:rsidP="00F66488">
      <w:r w:rsidRPr="00EE3E74">
        <w:rPr>
          <w:vertAlign w:val="superscript"/>
        </w:rPr>
        <w:t>4</w:t>
      </w:r>
      <w:r w:rsidRPr="00EE3E74">
        <w:t xml:space="preserve"> Vor der Festlegung von abweichenden Höchstgeschwindigkeiten wird durch ein Gutachten (Art. 32 Abs. 3 SVG) abgeklärt, ob die Massnahme nötig (Abs. 2), zweck- und verhältnismässig ist oder ob andere Massnahmen vorzuziehen sind. Dabei ist insbesondere zu prüfen, ob die Massnahme auf die Hauptverkehrszeiten beschränkt werden kann.</w:t>
      </w:r>
    </w:p>
    <w:p w14:paraId="561CD8BA" w14:textId="77777777" w:rsidR="00F66488" w:rsidRDefault="00F66488" w:rsidP="00F66488">
      <w:r w:rsidRPr="00EE3E74">
        <w:rPr>
          <w:vertAlign w:val="superscript"/>
        </w:rPr>
        <w:t>4</w:t>
      </w:r>
      <w:r>
        <w:rPr>
          <w:vertAlign w:val="superscript"/>
        </w:rPr>
        <w:t>bis</w:t>
      </w:r>
      <w:r w:rsidRPr="00EE3E74">
        <w:t xml:space="preserve"> </w:t>
      </w:r>
      <w:r w:rsidRPr="00590ADB">
        <w:t>In Abweichung der Absätze 1, 2 und 4 richtet sich die Anordnung von Tempo-30-Zonen und Begegnungszonen nur nach Artikel 3 Absatz 4 SVG.</w:t>
      </w:r>
    </w:p>
    <w:p w14:paraId="2BB33A07" w14:textId="77777777" w:rsidR="00662403" w:rsidRDefault="00662403" w:rsidP="00662403"/>
    <w:p w14:paraId="15C5EBF2" w14:textId="77777777" w:rsidR="00662403" w:rsidRPr="00EE3E74" w:rsidRDefault="00662403" w:rsidP="00662403">
      <w:pPr>
        <w:pStyle w:val="StandardUnterberschrift"/>
      </w:pPr>
      <w:r w:rsidRPr="00EE3E74">
        <w:t>[</w:t>
      </w:r>
      <w:r>
        <w:t>3</w:t>
      </w:r>
      <w:r w:rsidRPr="00EE3E74">
        <w:t>]</w:t>
      </w:r>
      <w:r w:rsidRPr="00EE3E74">
        <w:tab/>
      </w:r>
      <w:r>
        <w:t>Verordnung des UVEK über die Tempo-30-Zonen und die Begegnungszonen vom 28. September 2001</w:t>
      </w:r>
    </w:p>
    <w:p w14:paraId="64F96EBD" w14:textId="77777777" w:rsidR="00662403" w:rsidRPr="000E1F68" w:rsidRDefault="00662403" w:rsidP="00662403">
      <w:r w:rsidRPr="000E1F68">
        <w:t>Art. 1:</w:t>
      </w:r>
    </w:p>
    <w:p w14:paraId="501A41F8" w14:textId="77777777" w:rsidR="00662403" w:rsidRPr="00EE3E74" w:rsidRDefault="00662403" w:rsidP="00662403">
      <w:r w:rsidRPr="00662403">
        <w:t>Diese Verordnung regelt die Einzelheiten bei der Anordnung von Tempo-30-Zonen (Art. 22a SSV) und Begegnungszonen (Art. 22b SSV).</w:t>
      </w:r>
    </w:p>
    <w:p w14:paraId="1A61A3DC" w14:textId="77777777" w:rsidR="00662403" w:rsidRDefault="00E31165" w:rsidP="00F66488">
      <w:r>
        <w:t>Art. 4:</w:t>
      </w:r>
    </w:p>
    <w:p w14:paraId="2ED7DD74" w14:textId="77777777" w:rsidR="00E31165" w:rsidRDefault="00E31165" w:rsidP="00E31165">
      <w:r w:rsidRPr="00E31165">
        <w:rPr>
          <w:vertAlign w:val="superscript"/>
        </w:rPr>
        <w:t>1</w:t>
      </w:r>
      <w:r>
        <w:t xml:space="preserve"> Eine vom Rechtsvortritt abweichende Regelung durch Signale ist nur zulässig, wenn:</w:t>
      </w:r>
    </w:p>
    <w:p w14:paraId="2A577D44" w14:textId="77777777" w:rsidR="00E31165" w:rsidRDefault="00E31165" w:rsidP="00E31165">
      <w:pPr>
        <w:ind w:left="709" w:hanging="425"/>
      </w:pPr>
      <w:r>
        <w:t>a.</w:t>
      </w:r>
      <w:r>
        <w:tab/>
        <w:t>die Verkehrssicherheit es erfordert; oder</w:t>
      </w:r>
    </w:p>
    <w:p w14:paraId="796D502C" w14:textId="77777777" w:rsidR="00E31165" w:rsidRDefault="00E31165" w:rsidP="00E31165">
      <w:pPr>
        <w:ind w:left="709" w:hanging="425"/>
      </w:pPr>
      <w:r>
        <w:t>b.</w:t>
      </w:r>
      <w:r>
        <w:tab/>
        <w:t>die Strasse, welcher der Vortritt eingeräumt werden soll, Teil eines festgelegten Wegnetzes für den Fahrradverkehr ist.</w:t>
      </w:r>
    </w:p>
    <w:p w14:paraId="71A9AA35" w14:textId="77777777" w:rsidR="00E31165" w:rsidRDefault="00E31165" w:rsidP="00E31165">
      <w:r w:rsidRPr="00E31165">
        <w:rPr>
          <w:vertAlign w:val="superscript"/>
        </w:rPr>
        <w:t>2</w:t>
      </w:r>
      <w:r>
        <w:t xml:space="preserve"> Die Anordnung von Fussgängerstreifen ist unzulässig. In Tempo-30-Zonen dürfen jedoch Fussgängerstreifen angebracht werden, wenn besondere Vortrittsbedürfnisse für Fussgänger dies erfordern, namentlich bei Schulen und Heimen.</w:t>
      </w:r>
    </w:p>
    <w:p w14:paraId="14F3A7C5" w14:textId="77777777" w:rsidR="00662403" w:rsidRDefault="00662403" w:rsidP="00F66488"/>
    <w:p w14:paraId="6277F56C" w14:textId="77777777" w:rsidR="002814F2" w:rsidRPr="00EE3E74" w:rsidRDefault="002814F2" w:rsidP="002814F2">
      <w:pPr>
        <w:pStyle w:val="StandardUnterberschrift"/>
      </w:pPr>
      <w:r w:rsidRPr="00EE3E74">
        <w:t>[</w:t>
      </w:r>
      <w:r w:rsidR="00662403">
        <w:t>4</w:t>
      </w:r>
      <w:r w:rsidRPr="00EE3E74">
        <w:t>]</w:t>
      </w:r>
      <w:r w:rsidRPr="00EE3E74">
        <w:tab/>
      </w:r>
      <w:r w:rsidR="00D2626A" w:rsidRPr="00E178F0">
        <w:t>Weisungen zur Festlegung abweichender Höchstgeschwindigkeiten</w:t>
      </w:r>
      <w:r>
        <w:t xml:space="preserve"> vom 13. März 1990</w:t>
      </w:r>
    </w:p>
    <w:p w14:paraId="2F0F2DAA" w14:textId="77777777" w:rsidR="00F66488" w:rsidRPr="00EE3E74" w:rsidRDefault="00F66488" w:rsidP="00F66488"/>
    <w:p w14:paraId="7457AF24" w14:textId="77777777" w:rsidR="00F66488" w:rsidRPr="00EE3E74" w:rsidRDefault="00F66488" w:rsidP="00F66488">
      <w:pPr>
        <w:pStyle w:val="StandardUnterberschrift"/>
      </w:pPr>
      <w:r w:rsidRPr="00EE3E74">
        <w:t>[</w:t>
      </w:r>
      <w:r w:rsidR="00662403">
        <w:t>5</w:t>
      </w:r>
      <w:r w:rsidRPr="00EE3E74">
        <w:t>]</w:t>
      </w:r>
      <w:r w:rsidRPr="00EE3E74">
        <w:tab/>
        <w:t xml:space="preserve">Strassenverordnung vom </w:t>
      </w:r>
      <w:r w:rsidR="000A74F5">
        <w:t>2</w:t>
      </w:r>
      <w:r w:rsidRPr="00EE3E74">
        <w:t>9.</w:t>
      </w:r>
      <w:r w:rsidR="000A74F5">
        <w:t xml:space="preserve"> Oktober </w:t>
      </w:r>
      <w:r w:rsidRPr="00EE3E74">
        <w:t>2008</w:t>
      </w:r>
    </w:p>
    <w:p w14:paraId="62E6F6DB" w14:textId="77777777" w:rsidR="002C676E" w:rsidRPr="00E178F0" w:rsidRDefault="002C676E" w:rsidP="00F66488">
      <w:r w:rsidRPr="00E178F0">
        <w:t>Art. 43</w:t>
      </w:r>
      <w:r>
        <w:t>:</w:t>
      </w:r>
    </w:p>
    <w:p w14:paraId="51991649" w14:textId="77777777" w:rsidR="00F66488" w:rsidRPr="00EE3E74" w:rsidRDefault="00F66488" w:rsidP="00F66488">
      <w:r w:rsidRPr="00EE3E74">
        <w:rPr>
          <w:vertAlign w:val="superscript"/>
        </w:rPr>
        <w:t>1</w:t>
      </w:r>
      <w:r w:rsidRPr="00EE3E74">
        <w:t xml:space="preserve"> Verkehrsmassnahmen auf Kantonsstrassen und auf deren Verzweigungen mit anderen öffentlichen S</w:t>
      </w:r>
      <w:r>
        <w:t>trassen verfügt das Tiefbauamt.</w:t>
      </w:r>
    </w:p>
    <w:p w14:paraId="78F8C97B" w14:textId="77777777" w:rsidR="00F66488" w:rsidRDefault="00F66488" w:rsidP="00F66488">
      <w:r w:rsidRPr="00EE3E74">
        <w:rPr>
          <w:vertAlign w:val="superscript"/>
        </w:rPr>
        <w:t>2</w:t>
      </w:r>
      <w:r w:rsidRPr="00EE3E74">
        <w:t xml:space="preserve"> Berührt eine Verkehrsmassnahme Aufgabenbereiche anderer Direktionen, so ist deren Stellungnahme einzuholen.</w:t>
      </w:r>
    </w:p>
    <w:p w14:paraId="7B566127" w14:textId="77777777" w:rsidR="002814F2" w:rsidRPr="00EE3E74" w:rsidRDefault="002814F2" w:rsidP="00F66488"/>
    <w:p w14:paraId="3BD9FD8B" w14:textId="77777777" w:rsidR="00F66488" w:rsidRPr="00EE3E74" w:rsidRDefault="00F66488" w:rsidP="00F66488">
      <w:pPr>
        <w:pStyle w:val="StandardUnterberschrift"/>
      </w:pPr>
      <w:r w:rsidRPr="00EE3E74">
        <w:t>[</w:t>
      </w:r>
      <w:r w:rsidR="00662403">
        <w:t>6</w:t>
      </w:r>
      <w:r w:rsidRPr="00EE3E74">
        <w:t>]</w:t>
      </w:r>
      <w:r w:rsidRPr="00EE3E74">
        <w:tab/>
        <w:t>Standards Kantonsstrassen, Arbeitshilfe</w:t>
      </w:r>
    </w:p>
    <w:p w14:paraId="34E09863" w14:textId="77777777" w:rsidR="00F66488" w:rsidRPr="00EE3E74" w:rsidRDefault="00F66488" w:rsidP="00F66488">
      <w:r w:rsidRPr="00EE3E74">
        <w:t>Teil 2: Referenzstandards</w:t>
      </w:r>
    </w:p>
    <w:p w14:paraId="2742CE1B" w14:textId="77777777" w:rsidR="00757BA3" w:rsidRPr="00EE3E74" w:rsidRDefault="000B6781" w:rsidP="00321F1C">
      <w:pPr>
        <w:pStyle w:val="H1"/>
      </w:pPr>
      <w:bookmarkStart w:id="2" w:name="_Ref178779904"/>
      <w:bookmarkStart w:id="3" w:name="_Toc218524974"/>
      <w:r>
        <w:lastRenderedPageBreak/>
        <w:t>Ausgangslage</w:t>
      </w:r>
      <w:bookmarkEnd w:id="2"/>
      <w:bookmarkEnd w:id="3"/>
    </w:p>
    <w:p w14:paraId="48E9A7DE" w14:textId="77777777" w:rsidR="00EE3E74" w:rsidRDefault="00EE3E74" w:rsidP="00CB2BBE">
      <w:pPr>
        <w:pStyle w:val="berschrift2nummeriert"/>
      </w:pPr>
      <w:bookmarkStart w:id="4" w:name="_Toc218524975"/>
      <w:r>
        <w:t xml:space="preserve">Untersuchungsperimeter und </w:t>
      </w:r>
      <w:r w:rsidR="002C676E">
        <w:t>-a</w:t>
      </w:r>
      <w:r>
        <w:t>bschnitt</w:t>
      </w:r>
      <w:r w:rsidR="002C676E">
        <w:t>e</w:t>
      </w:r>
      <w:bookmarkEnd w:id="4"/>
    </w:p>
    <w:tbl>
      <w:tblPr>
        <w:tblStyle w:val="Tabellenraster"/>
        <w:tblW w:w="0" w:type="auto"/>
        <w:tblLook w:val="04A0" w:firstRow="1" w:lastRow="0" w:firstColumn="1" w:lastColumn="0" w:noHBand="0" w:noVBand="1"/>
      </w:tblPr>
      <w:tblGrid>
        <w:gridCol w:w="2724"/>
        <w:gridCol w:w="7194"/>
      </w:tblGrid>
      <w:tr w:rsidR="00EE3E74" w:rsidRPr="00553695" w14:paraId="338831CF" w14:textId="77777777" w:rsidTr="000B6781">
        <w:tc>
          <w:tcPr>
            <w:tcW w:w="2724" w:type="dxa"/>
          </w:tcPr>
          <w:p w14:paraId="46D9C31E" w14:textId="77777777" w:rsidR="00EE3E74" w:rsidRPr="00553695" w:rsidRDefault="00EE3E74" w:rsidP="0054756B">
            <w:r>
              <w:t>Beginn</w:t>
            </w:r>
          </w:p>
        </w:tc>
        <w:tc>
          <w:tcPr>
            <w:tcW w:w="7194" w:type="dxa"/>
          </w:tcPr>
          <w:p w14:paraId="2B1F3D14" w14:textId="77777777" w:rsidR="00EE3E74" w:rsidRPr="006414E3" w:rsidRDefault="002B136A" w:rsidP="0054756B">
            <w:sdt>
              <w:sdtPr>
                <w:alias w:val="Text"/>
                <w:tag w:val="Text"/>
                <w:id w:val="-519320407"/>
                <w:text/>
              </w:sdtPr>
              <w:sdtEndPr/>
              <w:sdtContent>
                <w:r w:rsidR="00EE3E74" w:rsidRPr="006414E3">
                  <w:t>……</w:t>
                </w:r>
              </w:sdtContent>
            </w:sdt>
          </w:p>
          <w:p w14:paraId="6876E04F" w14:textId="77777777" w:rsidR="00EE3E74" w:rsidRPr="00553695" w:rsidRDefault="00EE3E74" w:rsidP="0054756B">
            <w:pPr>
              <w:pStyle w:val="beVerborgenerKommentar"/>
            </w:pPr>
            <w:r>
              <w:t>Beschreibung des Standorts und der Gründe, wieso an dieser Stelle der Perimeter beginnt</w:t>
            </w:r>
            <w:r w:rsidRPr="00CC451B">
              <w:t>.</w:t>
            </w:r>
          </w:p>
        </w:tc>
      </w:tr>
      <w:tr w:rsidR="00EE3E74" w:rsidRPr="00553695" w14:paraId="3646DD32" w14:textId="77777777" w:rsidTr="000B6781">
        <w:tc>
          <w:tcPr>
            <w:tcW w:w="2724" w:type="dxa"/>
          </w:tcPr>
          <w:p w14:paraId="0AEB9663" w14:textId="77777777" w:rsidR="00EE3E74" w:rsidRDefault="00EE3E74" w:rsidP="0054756B">
            <w:r>
              <w:t>Abschnittsübergang</w:t>
            </w:r>
          </w:p>
        </w:tc>
        <w:tc>
          <w:tcPr>
            <w:tcW w:w="7194" w:type="dxa"/>
          </w:tcPr>
          <w:p w14:paraId="0AF512AF" w14:textId="77777777" w:rsidR="00EE3E74" w:rsidRDefault="002B136A" w:rsidP="0054756B">
            <w:sdt>
              <w:sdtPr>
                <w:alias w:val="Text"/>
                <w:tag w:val="Text"/>
                <w:id w:val="1418753483"/>
                <w:text/>
              </w:sdtPr>
              <w:sdtEndPr/>
              <w:sdtContent>
                <w:r w:rsidR="00EE3E74" w:rsidRPr="006414E3">
                  <w:t>……</w:t>
                </w:r>
              </w:sdtContent>
            </w:sdt>
            <w:r w:rsidR="00EE3E74" w:rsidRPr="00CC451B">
              <w:t xml:space="preserve"> </w:t>
            </w:r>
          </w:p>
          <w:p w14:paraId="76DA7852" w14:textId="77777777" w:rsidR="00EE3E74" w:rsidRDefault="00EE3E74" w:rsidP="0054756B">
            <w:pPr>
              <w:pStyle w:val="beVerborgenerKommentar"/>
            </w:pPr>
            <w:r>
              <w:t>Allfällige Beschreibung des Standorts und der Gründe, wieso an dieser Stelle ein neuer Abschnitt beginnt.</w:t>
            </w:r>
          </w:p>
        </w:tc>
      </w:tr>
      <w:tr w:rsidR="00EE3E74" w:rsidRPr="00553695" w14:paraId="5EF679A7" w14:textId="77777777" w:rsidTr="000B6781">
        <w:tc>
          <w:tcPr>
            <w:tcW w:w="2724" w:type="dxa"/>
          </w:tcPr>
          <w:p w14:paraId="57A0A74C" w14:textId="77777777" w:rsidR="00EE3E74" w:rsidRPr="00553695" w:rsidRDefault="00EE3E74" w:rsidP="0054756B">
            <w:r>
              <w:t>Ende</w:t>
            </w:r>
          </w:p>
        </w:tc>
        <w:tc>
          <w:tcPr>
            <w:tcW w:w="7194" w:type="dxa"/>
          </w:tcPr>
          <w:p w14:paraId="493EEA2C" w14:textId="77777777" w:rsidR="00EE3E74" w:rsidRDefault="002B136A" w:rsidP="0054756B">
            <w:sdt>
              <w:sdtPr>
                <w:alias w:val="Text"/>
                <w:tag w:val="Text"/>
                <w:id w:val="-1066025493"/>
                <w:text/>
              </w:sdtPr>
              <w:sdtEndPr/>
              <w:sdtContent>
                <w:r w:rsidR="00EE3E74" w:rsidRPr="00540E27">
                  <w:t>……</w:t>
                </w:r>
              </w:sdtContent>
            </w:sdt>
          </w:p>
          <w:p w14:paraId="0DAA727A" w14:textId="77777777" w:rsidR="00EE3E74" w:rsidRPr="00553695" w:rsidRDefault="00EE3E74" w:rsidP="0054756B">
            <w:pPr>
              <w:pStyle w:val="beVerborgenerKommentar"/>
            </w:pPr>
            <w:r>
              <w:t>Beschreibung des Standorts und der Gründe, wieso an dieser Stelle der Perimeter endet</w:t>
            </w:r>
            <w:r w:rsidRPr="00CC451B">
              <w:t>.</w:t>
            </w:r>
          </w:p>
        </w:tc>
      </w:tr>
    </w:tbl>
    <w:p w14:paraId="30A5D283" w14:textId="77777777" w:rsidR="000B6781" w:rsidRDefault="000B6781" w:rsidP="000B6781"/>
    <w:p w14:paraId="6489B312" w14:textId="77777777" w:rsidR="000B6781" w:rsidRPr="00EE3E74" w:rsidRDefault="000B6781" w:rsidP="000B6781">
      <w:pPr>
        <w:pStyle w:val="beVerborgenerKommentar"/>
      </w:pPr>
      <w:r w:rsidRPr="00EE3E74">
        <w:t xml:space="preserve">Beizulegen ist ein Übersichtsplan </w:t>
      </w:r>
      <w:r w:rsidRPr="000B6781">
        <w:t>des Untersuchungsperimeters mit eingezeichneten Abschnitten</w:t>
      </w:r>
      <w:r w:rsidRPr="00EE3E74">
        <w:t>.</w:t>
      </w:r>
    </w:p>
    <w:p w14:paraId="11A79E52" w14:textId="77777777" w:rsidR="000B6781" w:rsidRPr="00EE3E74" w:rsidRDefault="002B136A" w:rsidP="000B6781">
      <w:sdt>
        <w:sdtPr>
          <w:alias w:val="Text"/>
          <w:tag w:val="Text"/>
          <w:id w:val="2094119371"/>
          <w:text/>
        </w:sdtPr>
        <w:sdtEndPr/>
        <w:sdtContent>
          <w:r w:rsidR="000B6781" w:rsidRPr="00EE3E74">
            <w:t>……</w:t>
          </w:r>
        </w:sdtContent>
      </w:sdt>
    </w:p>
    <w:p w14:paraId="66716F07" w14:textId="77777777" w:rsidR="00727D5E" w:rsidRDefault="00727D5E" w:rsidP="00CB2BBE">
      <w:pPr>
        <w:pStyle w:val="berschrift2nummeriert"/>
      </w:pPr>
      <w:bookmarkStart w:id="5" w:name="_Toc218524976"/>
      <w:r>
        <w:t>Einbettung in das umliegende Strassennetz</w:t>
      </w:r>
      <w:bookmarkEnd w:id="5"/>
    </w:p>
    <w:p w14:paraId="28BD4513" w14:textId="77777777" w:rsidR="009A0AEF" w:rsidRPr="00EE3E74" w:rsidRDefault="009A0AEF" w:rsidP="000B6781">
      <w:pPr>
        <w:pStyle w:val="berschrift3nummeriert"/>
      </w:pPr>
      <w:r w:rsidRPr="00EE3E74">
        <w:t>Hierarchie der Strassen</w:t>
      </w:r>
    </w:p>
    <w:p w14:paraId="000FA21A" w14:textId="77777777" w:rsidR="009A0AEF" w:rsidRPr="00EE3E74" w:rsidRDefault="009A0AEF" w:rsidP="009A0AEF">
      <w:pPr>
        <w:pStyle w:val="beVerborgenerKommentar"/>
      </w:pPr>
      <w:r w:rsidRPr="00EE3E74">
        <w:t>Beizulegen ist ein Übersichtsplan mit der auf Grund des Raumplanungsrechts festgelegten Hierarchie der Strassen der Ortschaft oder von Teilen der Ortschaft.</w:t>
      </w:r>
    </w:p>
    <w:p w14:paraId="72CA7BC3" w14:textId="77777777" w:rsidR="009A0AEF" w:rsidRPr="00EE3E74" w:rsidRDefault="002B136A" w:rsidP="009A0AEF">
      <w:sdt>
        <w:sdtPr>
          <w:alias w:val="Text"/>
          <w:tag w:val="Text"/>
          <w:id w:val="894696534"/>
          <w:text/>
        </w:sdtPr>
        <w:sdtEndPr/>
        <w:sdtContent>
          <w:r w:rsidR="009A0AEF" w:rsidRPr="00EE3E74">
            <w:t>……</w:t>
          </w:r>
        </w:sdtContent>
      </w:sdt>
    </w:p>
    <w:p w14:paraId="5CFACA25" w14:textId="77777777" w:rsidR="00727D5E" w:rsidRPr="00EE3E74" w:rsidRDefault="00727D5E" w:rsidP="00727D5E">
      <w:pPr>
        <w:pStyle w:val="berschrift3nummeriert"/>
      </w:pPr>
      <w:r>
        <w:t>Geschwindigkeitsregime</w:t>
      </w:r>
      <w:r w:rsidRPr="00EE3E74">
        <w:t xml:space="preserve"> der Strassen</w:t>
      </w:r>
    </w:p>
    <w:p w14:paraId="1C29E10F" w14:textId="77777777" w:rsidR="00727D5E" w:rsidRPr="00EE3E74" w:rsidRDefault="00727D5E" w:rsidP="00727D5E">
      <w:pPr>
        <w:pStyle w:val="beVerborgenerKommentar"/>
      </w:pPr>
      <w:r w:rsidRPr="00EE3E74">
        <w:t xml:space="preserve">Beizulegen ist ein Übersichtsplan </w:t>
      </w:r>
      <w:r>
        <w:t xml:space="preserve">der auf den umliegenden Strassen </w:t>
      </w:r>
      <w:r w:rsidRPr="00EE3E74">
        <w:t>der Ortschaft oder von Teilen der Ortschaft</w:t>
      </w:r>
      <w:r>
        <w:t xml:space="preserve"> geltenden Geschwindigkeitsregime</w:t>
      </w:r>
      <w:r w:rsidR="00782CB7">
        <w:t>s</w:t>
      </w:r>
      <w:r w:rsidRPr="00EE3E74">
        <w:t>.</w:t>
      </w:r>
    </w:p>
    <w:p w14:paraId="0DABBA58" w14:textId="77777777" w:rsidR="00727D5E" w:rsidRPr="00EE3E74" w:rsidRDefault="002B136A" w:rsidP="00727D5E">
      <w:sdt>
        <w:sdtPr>
          <w:alias w:val="Text"/>
          <w:tag w:val="Text"/>
          <w:id w:val="278073626"/>
          <w:text/>
        </w:sdtPr>
        <w:sdtEndPr/>
        <w:sdtContent>
          <w:r w:rsidR="00727D5E" w:rsidRPr="00EE3E74">
            <w:t>……</w:t>
          </w:r>
        </w:sdtContent>
      </w:sdt>
    </w:p>
    <w:p w14:paraId="101876CC" w14:textId="77777777" w:rsidR="00757BA3" w:rsidRPr="00EE3E74" w:rsidRDefault="000B6781" w:rsidP="00CB2BBE">
      <w:pPr>
        <w:pStyle w:val="berschrift2nummeriert"/>
      </w:pPr>
      <w:bookmarkStart w:id="6" w:name="_Ref178779730"/>
      <w:bookmarkStart w:id="7" w:name="_Toc218524977"/>
      <w:r>
        <w:t>Strassenanlage</w:t>
      </w:r>
      <w:bookmarkEnd w:id="6"/>
      <w:bookmarkEnd w:id="7"/>
    </w:p>
    <w:tbl>
      <w:tblPr>
        <w:tblStyle w:val="Tabellenraster"/>
        <w:tblW w:w="0" w:type="auto"/>
        <w:tblLook w:val="04A0" w:firstRow="1" w:lastRow="0" w:firstColumn="1" w:lastColumn="0" w:noHBand="0" w:noVBand="1"/>
      </w:tblPr>
      <w:tblGrid>
        <w:gridCol w:w="2724"/>
        <w:gridCol w:w="815"/>
        <w:gridCol w:w="826"/>
        <w:gridCol w:w="1203"/>
        <w:gridCol w:w="664"/>
        <w:gridCol w:w="539"/>
        <w:gridCol w:w="3005"/>
      </w:tblGrid>
      <w:tr w:rsidR="005405D3" w:rsidRPr="00EE3E74" w14:paraId="22BC3A7B" w14:textId="77777777" w:rsidTr="00B22AFF">
        <w:tc>
          <w:tcPr>
            <w:tcW w:w="2724" w:type="dxa"/>
          </w:tcPr>
          <w:p w14:paraId="159225C3" w14:textId="77777777" w:rsidR="005405D3" w:rsidRPr="00EE3E74" w:rsidRDefault="005405D3" w:rsidP="00B22AFF">
            <w:r>
              <w:t>Strassentyp</w:t>
            </w:r>
            <w:r w:rsidR="00C30A50">
              <w:t xml:space="preserve"> (nach VSS 40 040b)</w:t>
            </w:r>
          </w:p>
        </w:tc>
        <w:tc>
          <w:tcPr>
            <w:tcW w:w="7052" w:type="dxa"/>
            <w:gridSpan w:val="6"/>
          </w:tcPr>
          <w:p w14:paraId="22BF5F6A" w14:textId="77777777" w:rsidR="005405D3" w:rsidRDefault="002B136A" w:rsidP="00957EDC">
            <w:pPr>
              <w:tabs>
                <w:tab w:val="left" w:pos="2687"/>
              </w:tabs>
            </w:pPr>
            <w:sdt>
              <w:sdtPr>
                <w:id w:val="-763308162"/>
                <w14:checkbox>
                  <w14:checked w14:val="0"/>
                  <w14:checkedState w14:val="2612" w14:font="MS Gothic"/>
                  <w14:uncheckedState w14:val="2610" w14:font="MS Gothic"/>
                </w14:checkbox>
              </w:sdtPr>
              <w:sdtEndPr/>
              <w:sdtContent>
                <w:r w:rsidR="005405D3" w:rsidRPr="00EE3E74">
                  <w:rPr>
                    <w:rFonts w:ascii="MS Gothic" w:eastAsia="MS Gothic" w:hAnsi="MS Gothic" w:cs="MS Gothic"/>
                  </w:rPr>
                  <w:t>☐</w:t>
                </w:r>
              </w:sdtContent>
            </w:sdt>
            <w:r w:rsidR="005405D3" w:rsidRPr="00EE3E74">
              <w:t xml:space="preserve"> </w:t>
            </w:r>
            <w:r w:rsidR="005405D3">
              <w:t>Hauptverkehrsstrasse</w:t>
            </w:r>
            <w:r w:rsidR="005405D3">
              <w:tab/>
            </w:r>
            <w:sdt>
              <w:sdtPr>
                <w:id w:val="1402253972"/>
                <w14:checkbox>
                  <w14:checked w14:val="0"/>
                  <w14:checkedState w14:val="2612" w14:font="MS Gothic"/>
                  <w14:uncheckedState w14:val="2610" w14:font="MS Gothic"/>
                </w14:checkbox>
              </w:sdtPr>
              <w:sdtEndPr/>
              <w:sdtContent>
                <w:r w:rsidR="005405D3" w:rsidRPr="00EE3E74">
                  <w:rPr>
                    <w:rFonts w:ascii="MS Gothic" w:eastAsia="MS Gothic" w:hAnsi="MS Gothic"/>
                  </w:rPr>
                  <w:t>☐</w:t>
                </w:r>
              </w:sdtContent>
            </w:sdt>
            <w:r w:rsidR="005405D3" w:rsidRPr="00EE3E74">
              <w:t xml:space="preserve"> </w:t>
            </w:r>
            <w:r w:rsidR="005405D3">
              <w:t>Verbindungsstrasse</w:t>
            </w:r>
            <w:r w:rsidR="00957EDC">
              <w:br/>
            </w:r>
            <w:sdt>
              <w:sdtPr>
                <w:id w:val="1299267728"/>
                <w14:checkbox>
                  <w14:checked w14:val="0"/>
                  <w14:checkedState w14:val="2612" w14:font="MS Gothic"/>
                  <w14:uncheckedState w14:val="2610" w14:font="MS Gothic"/>
                </w14:checkbox>
              </w:sdtPr>
              <w:sdtEndPr/>
              <w:sdtContent>
                <w:r w:rsidR="005405D3" w:rsidRPr="00EE3E74">
                  <w:rPr>
                    <w:rFonts w:ascii="MS Gothic" w:eastAsia="MS Gothic" w:hAnsi="MS Gothic" w:cs="MS Gothic"/>
                  </w:rPr>
                  <w:t>☐</w:t>
                </w:r>
              </w:sdtContent>
            </w:sdt>
            <w:r w:rsidR="005405D3" w:rsidRPr="00EE3E74">
              <w:t xml:space="preserve"> </w:t>
            </w:r>
            <w:r w:rsidR="005405D3">
              <w:t>Sammelstrasse</w:t>
            </w:r>
            <w:r w:rsidR="005405D3">
              <w:tab/>
            </w:r>
            <w:sdt>
              <w:sdtPr>
                <w:id w:val="-1355338436"/>
                <w14:checkbox>
                  <w14:checked w14:val="0"/>
                  <w14:checkedState w14:val="2612" w14:font="MS Gothic"/>
                  <w14:uncheckedState w14:val="2610" w14:font="MS Gothic"/>
                </w14:checkbox>
              </w:sdtPr>
              <w:sdtEndPr/>
              <w:sdtContent>
                <w:r w:rsidR="005405D3" w:rsidRPr="00EE3E74">
                  <w:rPr>
                    <w:rFonts w:ascii="MS Gothic" w:eastAsia="MS Gothic" w:hAnsi="MS Gothic" w:cs="MS Gothic"/>
                  </w:rPr>
                  <w:t>☐</w:t>
                </w:r>
              </w:sdtContent>
            </w:sdt>
            <w:r w:rsidR="005405D3" w:rsidRPr="00EE3E74">
              <w:t xml:space="preserve"> </w:t>
            </w:r>
            <w:r w:rsidR="005405D3">
              <w:t>Erschliessungsstrasse</w:t>
            </w:r>
          </w:p>
        </w:tc>
      </w:tr>
      <w:tr w:rsidR="005405D3" w:rsidRPr="00EE3E74" w14:paraId="2152A329" w14:textId="77777777" w:rsidTr="00B22AFF">
        <w:tc>
          <w:tcPr>
            <w:tcW w:w="2724" w:type="dxa"/>
          </w:tcPr>
          <w:p w14:paraId="2A1C3369" w14:textId="77777777" w:rsidR="005405D3" w:rsidRPr="00EE3E74" w:rsidRDefault="005405D3" w:rsidP="00B22AFF">
            <w:r>
              <w:t>Funktionen</w:t>
            </w:r>
            <w:r w:rsidR="00C30A50">
              <w:t xml:space="preserve"> (nach VSS 40 040b)</w:t>
            </w:r>
          </w:p>
        </w:tc>
        <w:tc>
          <w:tcPr>
            <w:tcW w:w="7052" w:type="dxa"/>
            <w:gridSpan w:val="6"/>
          </w:tcPr>
          <w:p w14:paraId="16ED1BDD" w14:textId="77777777" w:rsidR="005405D3" w:rsidRDefault="002B136A" w:rsidP="00B22AFF">
            <w:sdt>
              <w:sdtPr>
                <w:id w:val="288397463"/>
                <w14:checkbox>
                  <w14:checked w14:val="0"/>
                  <w14:checkedState w14:val="2612" w14:font="MS Gothic"/>
                  <w14:uncheckedState w14:val="2610" w14:font="MS Gothic"/>
                </w14:checkbox>
              </w:sdtPr>
              <w:sdtEndPr/>
              <w:sdtContent>
                <w:r w:rsidR="005405D3" w:rsidRPr="00EE3E74">
                  <w:rPr>
                    <w:rFonts w:ascii="MS Gothic" w:eastAsia="MS Gothic" w:hAnsi="MS Gothic"/>
                  </w:rPr>
                  <w:t>☐</w:t>
                </w:r>
              </w:sdtContent>
            </w:sdt>
            <w:r w:rsidR="005405D3" w:rsidRPr="00EE3E74">
              <w:t xml:space="preserve"> </w:t>
            </w:r>
            <w:r w:rsidR="005405D3">
              <w:t>Durchleiten</w:t>
            </w:r>
            <w:r w:rsidR="005405D3" w:rsidRPr="00EE3E74">
              <w:t xml:space="preserve">  </w:t>
            </w:r>
            <w:sdt>
              <w:sdtPr>
                <w:id w:val="920535528"/>
                <w14:checkbox>
                  <w14:checked w14:val="0"/>
                  <w14:checkedState w14:val="2612" w14:font="MS Gothic"/>
                  <w14:uncheckedState w14:val="2610" w14:font="MS Gothic"/>
                </w14:checkbox>
              </w:sdtPr>
              <w:sdtEndPr/>
              <w:sdtContent>
                <w:r w:rsidR="005405D3" w:rsidRPr="00EE3E74">
                  <w:rPr>
                    <w:rFonts w:ascii="MS Gothic" w:eastAsia="MS Gothic" w:hAnsi="MS Gothic" w:cs="MS Gothic"/>
                  </w:rPr>
                  <w:t>☐</w:t>
                </w:r>
              </w:sdtContent>
            </w:sdt>
            <w:r w:rsidR="005405D3" w:rsidRPr="00EE3E74">
              <w:t xml:space="preserve"> </w:t>
            </w:r>
            <w:r w:rsidR="005405D3">
              <w:t xml:space="preserve">Verbinden  </w:t>
            </w:r>
            <w:sdt>
              <w:sdtPr>
                <w:id w:val="883295587"/>
                <w14:checkbox>
                  <w14:checked w14:val="0"/>
                  <w14:checkedState w14:val="2612" w14:font="MS Gothic"/>
                  <w14:uncheckedState w14:val="2610" w14:font="MS Gothic"/>
                </w14:checkbox>
              </w:sdtPr>
              <w:sdtEndPr/>
              <w:sdtContent>
                <w:r w:rsidR="00E05052">
                  <w:rPr>
                    <w:rFonts w:ascii="MS Gothic" w:eastAsia="MS Gothic" w:hAnsi="MS Gothic" w:hint="eastAsia"/>
                  </w:rPr>
                  <w:t>☐</w:t>
                </w:r>
              </w:sdtContent>
            </w:sdt>
            <w:r w:rsidR="005405D3" w:rsidRPr="00EE3E74">
              <w:t xml:space="preserve"> </w:t>
            </w:r>
            <w:r w:rsidR="005405D3">
              <w:t>Sammeln</w:t>
            </w:r>
            <w:r w:rsidR="005405D3" w:rsidRPr="00EE3E74">
              <w:t xml:space="preserve">  </w:t>
            </w:r>
            <w:sdt>
              <w:sdtPr>
                <w:id w:val="-494647711"/>
                <w14:checkbox>
                  <w14:checked w14:val="0"/>
                  <w14:checkedState w14:val="2612" w14:font="MS Gothic"/>
                  <w14:uncheckedState w14:val="2610" w14:font="MS Gothic"/>
                </w14:checkbox>
              </w:sdtPr>
              <w:sdtEndPr/>
              <w:sdtContent>
                <w:r w:rsidR="00E05052">
                  <w:rPr>
                    <w:rFonts w:ascii="MS Gothic" w:eastAsia="MS Gothic" w:hAnsi="MS Gothic" w:hint="eastAsia"/>
                  </w:rPr>
                  <w:t>☐</w:t>
                </w:r>
              </w:sdtContent>
            </w:sdt>
            <w:r w:rsidR="005405D3" w:rsidRPr="00EE3E74">
              <w:t xml:space="preserve"> </w:t>
            </w:r>
            <w:r w:rsidR="005405D3">
              <w:t>Erschliessen</w:t>
            </w:r>
          </w:p>
        </w:tc>
      </w:tr>
      <w:tr w:rsidR="00197170" w:rsidRPr="00EE3E74" w14:paraId="18A5BDFA" w14:textId="77777777" w:rsidTr="002E34CB">
        <w:tc>
          <w:tcPr>
            <w:tcW w:w="2724" w:type="dxa"/>
          </w:tcPr>
          <w:p w14:paraId="7A4A265F" w14:textId="77777777" w:rsidR="00197170" w:rsidRPr="00EE3E74" w:rsidRDefault="00197170" w:rsidP="00321F1C">
            <w:bookmarkStart w:id="8" w:name="_Hlk181966689"/>
            <w:r>
              <w:t>Strassenkategorie</w:t>
            </w:r>
          </w:p>
        </w:tc>
        <w:tc>
          <w:tcPr>
            <w:tcW w:w="7052" w:type="dxa"/>
            <w:gridSpan w:val="6"/>
          </w:tcPr>
          <w:p w14:paraId="09AEF97C" w14:textId="77777777" w:rsidR="00197170" w:rsidRDefault="002B136A" w:rsidP="004C491D">
            <w:sdt>
              <w:sdtPr>
                <w:id w:val="1117803738"/>
                <w14:checkbox>
                  <w14:checked w14:val="0"/>
                  <w14:checkedState w14:val="2612" w14:font="MS Gothic"/>
                  <w14:uncheckedState w14:val="2610" w14:font="MS Gothic"/>
                </w14:checkbox>
              </w:sdtPr>
              <w:sdtEndPr/>
              <w:sdtContent>
                <w:r w:rsidR="00197170" w:rsidRPr="00EE3E74">
                  <w:rPr>
                    <w:rFonts w:ascii="MS Gothic" w:eastAsia="MS Gothic" w:hAnsi="MS Gothic" w:cs="MS Gothic"/>
                  </w:rPr>
                  <w:t>☐</w:t>
                </w:r>
              </w:sdtContent>
            </w:sdt>
            <w:r w:rsidR="00197170" w:rsidRPr="00EE3E74">
              <w:t xml:space="preserve"> </w:t>
            </w:r>
            <w:r w:rsidR="00197170">
              <w:t xml:space="preserve">verkehrsorientierte Strasse  </w:t>
            </w:r>
            <w:sdt>
              <w:sdtPr>
                <w:id w:val="-1827653909"/>
                <w14:checkbox>
                  <w14:checked w14:val="0"/>
                  <w14:checkedState w14:val="2612" w14:font="MS Gothic"/>
                  <w14:uncheckedState w14:val="2610" w14:font="MS Gothic"/>
                </w14:checkbox>
              </w:sdtPr>
              <w:sdtEndPr/>
              <w:sdtContent>
                <w:r w:rsidR="00197170" w:rsidRPr="00EE3E74">
                  <w:rPr>
                    <w:rFonts w:ascii="MS Gothic" w:eastAsia="MS Gothic" w:hAnsi="MS Gothic"/>
                  </w:rPr>
                  <w:t>☐</w:t>
                </w:r>
              </w:sdtContent>
            </w:sdt>
            <w:r w:rsidR="00197170" w:rsidRPr="00EE3E74">
              <w:t xml:space="preserve"> </w:t>
            </w:r>
            <w:r w:rsidR="00197170">
              <w:t>nicht verkehrsorientierte Strasse</w:t>
            </w:r>
          </w:p>
        </w:tc>
      </w:tr>
      <w:bookmarkEnd w:id="8"/>
      <w:tr w:rsidR="00197170" w:rsidRPr="00EE3E74" w14:paraId="5EB6806F" w14:textId="77777777" w:rsidTr="002E34CB">
        <w:tc>
          <w:tcPr>
            <w:tcW w:w="2724" w:type="dxa"/>
          </w:tcPr>
          <w:p w14:paraId="2975CE94" w14:textId="77777777" w:rsidR="00197170" w:rsidRPr="00EE3E74" w:rsidRDefault="00197170" w:rsidP="00197170">
            <w:r w:rsidRPr="00EE3E74">
              <w:t>Lage</w:t>
            </w:r>
          </w:p>
        </w:tc>
        <w:tc>
          <w:tcPr>
            <w:tcW w:w="7052" w:type="dxa"/>
            <w:gridSpan w:val="6"/>
          </w:tcPr>
          <w:p w14:paraId="2782C46E" w14:textId="77777777" w:rsidR="00197170" w:rsidRPr="00EE3E74" w:rsidRDefault="002B136A" w:rsidP="00197170">
            <w:sdt>
              <w:sdtPr>
                <w:id w:val="823318674"/>
                <w14:checkbox>
                  <w14:checked w14:val="0"/>
                  <w14:checkedState w14:val="2612" w14:font="MS Gothic"/>
                  <w14:uncheckedState w14:val="2610" w14:font="MS Gothic"/>
                </w14:checkbox>
              </w:sdtPr>
              <w:sdtEndPr/>
              <w:sdtContent>
                <w:r w:rsidR="00197170" w:rsidRPr="00EE3E74">
                  <w:rPr>
                    <w:rFonts w:ascii="MS Gothic" w:eastAsia="MS Gothic" w:hAnsi="MS Gothic" w:cs="MS Gothic"/>
                  </w:rPr>
                  <w:t>☐</w:t>
                </w:r>
              </w:sdtContent>
            </w:sdt>
            <w:r w:rsidR="00197170" w:rsidRPr="00EE3E74">
              <w:t xml:space="preserve"> ausserorts  </w:t>
            </w:r>
            <w:sdt>
              <w:sdtPr>
                <w:id w:val="-1562631082"/>
                <w14:checkbox>
                  <w14:checked w14:val="0"/>
                  <w14:checkedState w14:val="2612" w14:font="MS Gothic"/>
                  <w14:uncheckedState w14:val="2610" w14:font="MS Gothic"/>
                </w14:checkbox>
              </w:sdtPr>
              <w:sdtEndPr/>
              <w:sdtContent>
                <w:r w:rsidR="00197170" w:rsidRPr="00EE3E74">
                  <w:rPr>
                    <w:rFonts w:ascii="MS Gothic" w:eastAsia="MS Gothic" w:hAnsi="MS Gothic" w:cs="MS Gothic"/>
                  </w:rPr>
                  <w:t>☐</w:t>
                </w:r>
              </w:sdtContent>
            </w:sdt>
            <w:r w:rsidR="00197170" w:rsidRPr="00EE3E74">
              <w:t xml:space="preserve"> innerorts  </w:t>
            </w:r>
            <w:sdt>
              <w:sdtPr>
                <w:id w:val="-91090409"/>
                <w14:checkbox>
                  <w14:checked w14:val="0"/>
                  <w14:checkedState w14:val="2612" w14:font="MS Gothic"/>
                  <w14:uncheckedState w14:val="2610" w14:font="MS Gothic"/>
                </w14:checkbox>
              </w:sdtPr>
              <w:sdtEndPr/>
              <w:sdtContent>
                <w:r w:rsidR="00197170" w:rsidRPr="00EE3E74">
                  <w:rPr>
                    <w:rFonts w:ascii="MS Gothic" w:eastAsia="MS Gothic" w:hAnsi="MS Gothic" w:cs="MS Gothic"/>
                  </w:rPr>
                  <w:t>☐</w:t>
                </w:r>
              </w:sdtContent>
            </w:sdt>
            <w:r w:rsidR="00197170" w:rsidRPr="00EE3E74">
              <w:t xml:space="preserve"> </w:t>
            </w:r>
            <w:sdt>
              <w:sdtPr>
                <w:alias w:val="Text"/>
                <w:tag w:val="Text"/>
                <w:id w:val="1138769932"/>
                <w:text/>
              </w:sdtPr>
              <w:sdtEndPr/>
              <w:sdtContent>
                <w:r w:rsidR="00197170" w:rsidRPr="00EE3E74">
                  <w:t>…</w:t>
                </w:r>
              </w:sdtContent>
            </w:sdt>
            <w:r w:rsidR="00197170" w:rsidRPr="00EE3E74">
              <w:t xml:space="preserve"> </w:t>
            </w:r>
          </w:p>
        </w:tc>
      </w:tr>
      <w:tr w:rsidR="00197170" w:rsidRPr="00EE3E74" w14:paraId="0442A3DB" w14:textId="77777777" w:rsidTr="002C676E">
        <w:tc>
          <w:tcPr>
            <w:tcW w:w="2724" w:type="dxa"/>
          </w:tcPr>
          <w:p w14:paraId="1A69FF50" w14:textId="77777777" w:rsidR="00197170" w:rsidRPr="00EE3E74" w:rsidRDefault="00197170" w:rsidP="00197170">
            <w:r w:rsidRPr="00EE3E74">
              <w:t>Bebauung</w:t>
            </w:r>
          </w:p>
        </w:tc>
        <w:tc>
          <w:tcPr>
            <w:tcW w:w="3508" w:type="dxa"/>
            <w:gridSpan w:val="4"/>
          </w:tcPr>
          <w:p w14:paraId="6F74637F" w14:textId="77777777" w:rsidR="00197170" w:rsidRPr="00EE3E74" w:rsidRDefault="00197170" w:rsidP="00197170">
            <w:r w:rsidRPr="00EE3E74">
              <w:t>Linke Strassenseite:</w:t>
            </w:r>
          </w:p>
          <w:p w14:paraId="5F19EB42" w14:textId="77777777" w:rsidR="00197170" w:rsidRPr="00EE3E74" w:rsidRDefault="002B136A" w:rsidP="00505E61">
            <w:sdt>
              <w:sdtPr>
                <w:id w:val="-132651378"/>
                <w14:checkbox>
                  <w14:checked w14:val="0"/>
                  <w14:checkedState w14:val="2612" w14:font="MS Gothic"/>
                  <w14:uncheckedState w14:val="2610" w14:font="MS Gothic"/>
                </w14:checkbox>
              </w:sdtPr>
              <w:sdtEndPr/>
              <w:sdtContent>
                <w:r w:rsidR="00197170" w:rsidRPr="00EE3E74">
                  <w:rPr>
                    <w:rFonts w:ascii="MS Gothic" w:eastAsia="MS Gothic" w:hAnsi="MS Gothic" w:cs="MS Gothic"/>
                  </w:rPr>
                  <w:t>☐</w:t>
                </w:r>
              </w:sdtContent>
            </w:sdt>
            <w:r w:rsidR="00197170" w:rsidRPr="00EE3E74">
              <w:t xml:space="preserve"> dichte </w:t>
            </w:r>
            <w:r w:rsidR="00197170">
              <w:t>Be</w:t>
            </w:r>
            <w:r w:rsidR="00197170" w:rsidRPr="00EE3E74">
              <w:t>bauung</w:t>
            </w:r>
            <w:r w:rsidR="00505E61">
              <w:br/>
            </w:r>
            <w:sdt>
              <w:sdtPr>
                <w:id w:val="-1042975336"/>
                <w14:checkbox>
                  <w14:checked w14:val="0"/>
                  <w14:checkedState w14:val="2612" w14:font="MS Gothic"/>
                  <w14:uncheckedState w14:val="2610" w14:font="MS Gothic"/>
                </w14:checkbox>
              </w:sdtPr>
              <w:sdtEndPr/>
              <w:sdtContent>
                <w:r w:rsidR="00197170" w:rsidRPr="00EE3E74">
                  <w:rPr>
                    <w:rFonts w:ascii="MS Gothic" w:eastAsia="MS Gothic" w:hAnsi="MS Gothic" w:cs="MS Gothic"/>
                  </w:rPr>
                  <w:t>☐</w:t>
                </w:r>
              </w:sdtContent>
            </w:sdt>
            <w:r w:rsidR="00197170" w:rsidRPr="00EE3E74">
              <w:t xml:space="preserve"> lockere </w:t>
            </w:r>
            <w:r w:rsidR="00197170">
              <w:t>Be</w:t>
            </w:r>
            <w:r w:rsidR="00197170" w:rsidRPr="00EE3E74">
              <w:t>bauung</w:t>
            </w:r>
            <w:r w:rsidR="00505E61">
              <w:br/>
            </w:r>
            <w:sdt>
              <w:sdtPr>
                <w:id w:val="-434596359"/>
                <w14:checkbox>
                  <w14:checked w14:val="0"/>
                  <w14:checkedState w14:val="2612" w14:font="MS Gothic"/>
                  <w14:uncheckedState w14:val="2610" w14:font="MS Gothic"/>
                </w14:checkbox>
              </w:sdtPr>
              <w:sdtEndPr/>
              <w:sdtContent>
                <w:r w:rsidR="00197170" w:rsidRPr="00EE3E74">
                  <w:rPr>
                    <w:rFonts w:ascii="MS Gothic" w:eastAsia="MS Gothic" w:hAnsi="MS Gothic" w:cs="MS Gothic"/>
                  </w:rPr>
                  <w:t>☐</w:t>
                </w:r>
              </w:sdtContent>
            </w:sdt>
            <w:r w:rsidR="00197170" w:rsidRPr="00EE3E74">
              <w:t xml:space="preserve"> nicht bebaut</w:t>
            </w:r>
          </w:p>
        </w:tc>
        <w:tc>
          <w:tcPr>
            <w:tcW w:w="3544" w:type="dxa"/>
            <w:gridSpan w:val="2"/>
          </w:tcPr>
          <w:p w14:paraId="00632104" w14:textId="77777777" w:rsidR="00197170" w:rsidRPr="00EE3E74" w:rsidRDefault="00197170" w:rsidP="00197170">
            <w:r w:rsidRPr="00EE3E74">
              <w:t>Rechte Strassenseite:</w:t>
            </w:r>
          </w:p>
          <w:p w14:paraId="75F6485A" w14:textId="77777777" w:rsidR="00197170" w:rsidRPr="00EE3E74" w:rsidRDefault="002B136A" w:rsidP="00505E61">
            <w:sdt>
              <w:sdtPr>
                <w:id w:val="677928012"/>
                <w14:checkbox>
                  <w14:checked w14:val="0"/>
                  <w14:checkedState w14:val="2612" w14:font="MS Gothic"/>
                  <w14:uncheckedState w14:val="2610" w14:font="MS Gothic"/>
                </w14:checkbox>
              </w:sdtPr>
              <w:sdtEndPr/>
              <w:sdtContent>
                <w:r w:rsidR="00197170" w:rsidRPr="00EE3E74">
                  <w:rPr>
                    <w:rFonts w:ascii="MS Gothic" w:eastAsia="MS Gothic" w:hAnsi="MS Gothic" w:cs="MS Gothic"/>
                  </w:rPr>
                  <w:t>☐</w:t>
                </w:r>
              </w:sdtContent>
            </w:sdt>
            <w:r w:rsidR="00197170" w:rsidRPr="00EE3E74">
              <w:t xml:space="preserve"> dichte </w:t>
            </w:r>
            <w:r w:rsidR="00197170">
              <w:t>Be</w:t>
            </w:r>
            <w:r w:rsidR="00197170" w:rsidRPr="00EE3E74">
              <w:t>bauung</w:t>
            </w:r>
            <w:r w:rsidR="00505E61">
              <w:br/>
            </w:r>
            <w:sdt>
              <w:sdtPr>
                <w:id w:val="779234221"/>
                <w14:checkbox>
                  <w14:checked w14:val="0"/>
                  <w14:checkedState w14:val="2612" w14:font="MS Gothic"/>
                  <w14:uncheckedState w14:val="2610" w14:font="MS Gothic"/>
                </w14:checkbox>
              </w:sdtPr>
              <w:sdtEndPr/>
              <w:sdtContent>
                <w:r w:rsidR="00197170" w:rsidRPr="00EE3E74">
                  <w:rPr>
                    <w:rFonts w:ascii="MS Gothic" w:eastAsia="MS Gothic" w:hAnsi="MS Gothic" w:cs="MS Gothic"/>
                  </w:rPr>
                  <w:t>☐</w:t>
                </w:r>
              </w:sdtContent>
            </w:sdt>
            <w:r w:rsidR="00197170" w:rsidRPr="00EE3E74">
              <w:t xml:space="preserve"> lockere </w:t>
            </w:r>
            <w:r w:rsidR="00197170">
              <w:t>Be</w:t>
            </w:r>
            <w:r w:rsidR="00197170" w:rsidRPr="00EE3E74">
              <w:t>bauung</w:t>
            </w:r>
            <w:r w:rsidR="00505E61">
              <w:br/>
            </w:r>
            <w:sdt>
              <w:sdtPr>
                <w:id w:val="-783806830"/>
                <w14:checkbox>
                  <w14:checked w14:val="0"/>
                  <w14:checkedState w14:val="2612" w14:font="MS Gothic"/>
                  <w14:uncheckedState w14:val="2610" w14:font="MS Gothic"/>
                </w14:checkbox>
              </w:sdtPr>
              <w:sdtEndPr/>
              <w:sdtContent>
                <w:r w:rsidR="00197170" w:rsidRPr="00EE3E74">
                  <w:rPr>
                    <w:rFonts w:ascii="MS Gothic" w:eastAsia="MS Gothic" w:hAnsi="MS Gothic" w:cs="MS Gothic"/>
                  </w:rPr>
                  <w:t>☐</w:t>
                </w:r>
              </w:sdtContent>
            </w:sdt>
            <w:r w:rsidR="00197170" w:rsidRPr="00EE3E74">
              <w:t xml:space="preserve"> nicht bebaut</w:t>
            </w:r>
          </w:p>
        </w:tc>
      </w:tr>
      <w:tr w:rsidR="007E41DB" w:rsidRPr="00EE3E74" w14:paraId="09C3F17E" w14:textId="77777777" w:rsidTr="002C676E">
        <w:tc>
          <w:tcPr>
            <w:tcW w:w="2724" w:type="dxa"/>
          </w:tcPr>
          <w:p w14:paraId="0B94AD80" w14:textId="77777777" w:rsidR="007E41DB" w:rsidRPr="00EE3E74" w:rsidRDefault="007E41DB" w:rsidP="007E41DB">
            <w:bookmarkStart w:id="9" w:name="_Hlk213137879"/>
            <w:r>
              <w:t>Seitenraum / Fahrbahnabschluss</w:t>
            </w:r>
          </w:p>
        </w:tc>
        <w:tc>
          <w:tcPr>
            <w:tcW w:w="3508" w:type="dxa"/>
            <w:gridSpan w:val="4"/>
          </w:tcPr>
          <w:p w14:paraId="61D0D007" w14:textId="77777777" w:rsidR="007E41DB" w:rsidRPr="00EE3E74" w:rsidRDefault="007E41DB" w:rsidP="007E41DB">
            <w:r w:rsidRPr="00EE3E74">
              <w:t>Linke Strassenseite:</w:t>
            </w:r>
          </w:p>
          <w:p w14:paraId="22C99627" w14:textId="77777777" w:rsidR="007E41DB" w:rsidRPr="00EE3E74" w:rsidRDefault="002B136A" w:rsidP="00505E61">
            <w:sdt>
              <w:sdtPr>
                <w:id w:val="1714310202"/>
                <w14:checkbox>
                  <w14:checked w14:val="0"/>
                  <w14:checkedState w14:val="2612" w14:font="MS Gothic"/>
                  <w14:uncheckedState w14:val="2610" w14:font="MS Gothic"/>
                </w14:checkbox>
              </w:sdtPr>
              <w:sdtEndPr/>
              <w:sdtContent>
                <w:r w:rsidR="007E41DB" w:rsidRPr="00EE3E74">
                  <w:rPr>
                    <w:rFonts w:ascii="MS Gothic" w:eastAsia="MS Gothic" w:hAnsi="MS Gothic" w:cs="MS Gothic"/>
                  </w:rPr>
                  <w:t>☐</w:t>
                </w:r>
              </w:sdtContent>
            </w:sdt>
            <w:r w:rsidR="007E41DB" w:rsidRPr="00EE3E74">
              <w:t xml:space="preserve"> </w:t>
            </w:r>
            <w:r w:rsidR="007E41DB">
              <w:t>frei</w:t>
            </w:r>
            <w:r w:rsidR="00505E61">
              <w:br/>
            </w:r>
            <w:sdt>
              <w:sdtPr>
                <w:id w:val="-1828969007"/>
                <w14:checkbox>
                  <w14:checked w14:val="0"/>
                  <w14:checkedState w14:val="2612" w14:font="MS Gothic"/>
                  <w14:uncheckedState w14:val="2610" w14:font="MS Gothic"/>
                </w14:checkbox>
              </w:sdtPr>
              <w:sdtEndPr/>
              <w:sdtContent>
                <w:r w:rsidR="007E41DB" w:rsidRPr="00EE3E74">
                  <w:rPr>
                    <w:rFonts w:ascii="MS Gothic" w:eastAsia="MS Gothic" w:hAnsi="MS Gothic" w:cs="MS Gothic"/>
                  </w:rPr>
                  <w:t>☐</w:t>
                </w:r>
              </w:sdtContent>
            </w:sdt>
            <w:r w:rsidR="007E41DB" w:rsidRPr="00EE3E74">
              <w:t xml:space="preserve"> </w:t>
            </w:r>
            <w:r w:rsidR="007E41DB">
              <w:t>höher als 12 cm (Stützmauer, Zaun, etc.)</w:t>
            </w:r>
          </w:p>
        </w:tc>
        <w:tc>
          <w:tcPr>
            <w:tcW w:w="3544" w:type="dxa"/>
            <w:gridSpan w:val="2"/>
          </w:tcPr>
          <w:p w14:paraId="2A922871" w14:textId="77777777" w:rsidR="007E41DB" w:rsidRPr="00EE3E74" w:rsidRDefault="007E41DB" w:rsidP="007E41DB">
            <w:r w:rsidRPr="00EE3E74">
              <w:lastRenderedPageBreak/>
              <w:t>Rechte Strassenseite:</w:t>
            </w:r>
          </w:p>
          <w:p w14:paraId="44263B76" w14:textId="77777777" w:rsidR="007E41DB" w:rsidRPr="00EE3E74" w:rsidRDefault="002B136A" w:rsidP="00505E61">
            <w:sdt>
              <w:sdtPr>
                <w:id w:val="-1844227826"/>
                <w14:checkbox>
                  <w14:checked w14:val="0"/>
                  <w14:checkedState w14:val="2612" w14:font="MS Gothic"/>
                  <w14:uncheckedState w14:val="2610" w14:font="MS Gothic"/>
                </w14:checkbox>
              </w:sdtPr>
              <w:sdtEndPr/>
              <w:sdtContent>
                <w:r w:rsidR="007E41DB" w:rsidRPr="00EE3E74">
                  <w:rPr>
                    <w:rFonts w:ascii="MS Gothic" w:eastAsia="MS Gothic" w:hAnsi="MS Gothic" w:cs="MS Gothic"/>
                  </w:rPr>
                  <w:t>☐</w:t>
                </w:r>
              </w:sdtContent>
            </w:sdt>
            <w:r w:rsidR="007E41DB" w:rsidRPr="00EE3E74">
              <w:t xml:space="preserve"> </w:t>
            </w:r>
            <w:r w:rsidR="007E41DB">
              <w:t>frei</w:t>
            </w:r>
            <w:r w:rsidR="00505E61">
              <w:br/>
            </w:r>
            <w:sdt>
              <w:sdtPr>
                <w:id w:val="-582222652"/>
                <w14:checkbox>
                  <w14:checked w14:val="0"/>
                  <w14:checkedState w14:val="2612" w14:font="MS Gothic"/>
                  <w14:uncheckedState w14:val="2610" w14:font="MS Gothic"/>
                </w14:checkbox>
              </w:sdtPr>
              <w:sdtEndPr/>
              <w:sdtContent>
                <w:r w:rsidR="007E41DB" w:rsidRPr="00EE3E74">
                  <w:rPr>
                    <w:rFonts w:ascii="MS Gothic" w:eastAsia="MS Gothic" w:hAnsi="MS Gothic" w:cs="MS Gothic"/>
                  </w:rPr>
                  <w:t>☐</w:t>
                </w:r>
              </w:sdtContent>
            </w:sdt>
            <w:r w:rsidR="007E41DB" w:rsidRPr="00EE3E74">
              <w:t xml:space="preserve"> </w:t>
            </w:r>
            <w:r w:rsidR="007E41DB">
              <w:t>höher als 12 cm (Stützmauer, Zaun, etc.)</w:t>
            </w:r>
          </w:p>
        </w:tc>
      </w:tr>
      <w:bookmarkEnd w:id="9"/>
      <w:tr w:rsidR="00197170" w:rsidRPr="00EE3E74" w14:paraId="34F7794F" w14:textId="77777777" w:rsidTr="002E34CB">
        <w:tc>
          <w:tcPr>
            <w:tcW w:w="2724" w:type="dxa"/>
          </w:tcPr>
          <w:p w14:paraId="3D141729" w14:textId="77777777" w:rsidR="00197170" w:rsidRPr="00EE3E74" w:rsidRDefault="00FC3CE9" w:rsidP="00197170">
            <w:r>
              <w:lastRenderedPageBreak/>
              <w:t>Signalisierte Höchstgeschwindigkeit</w:t>
            </w:r>
          </w:p>
        </w:tc>
        <w:tc>
          <w:tcPr>
            <w:tcW w:w="7052" w:type="dxa"/>
            <w:gridSpan w:val="6"/>
          </w:tcPr>
          <w:p w14:paraId="46C95610" w14:textId="77777777" w:rsidR="00197170" w:rsidRPr="00EE3E74" w:rsidRDefault="002B136A" w:rsidP="00197170">
            <w:sdt>
              <w:sdtPr>
                <w:alias w:val="Text"/>
                <w:tag w:val="Text"/>
                <w:id w:val="1402416628"/>
                <w:text/>
              </w:sdtPr>
              <w:sdtEndPr/>
              <w:sdtContent>
                <w:r w:rsidR="00197170" w:rsidRPr="00EE3E74">
                  <w:t>…</w:t>
                </w:r>
              </w:sdtContent>
            </w:sdt>
            <w:r w:rsidR="00197170" w:rsidRPr="00EE3E74">
              <w:t> km/h</w:t>
            </w:r>
          </w:p>
        </w:tc>
      </w:tr>
      <w:tr w:rsidR="00197170" w:rsidRPr="00EE3E74" w14:paraId="5E87FC1A" w14:textId="77777777" w:rsidTr="002E34CB">
        <w:tc>
          <w:tcPr>
            <w:tcW w:w="2724" w:type="dxa"/>
          </w:tcPr>
          <w:p w14:paraId="14F588D8" w14:textId="77777777" w:rsidR="00197170" w:rsidRPr="00EE3E74" w:rsidRDefault="00197170" w:rsidP="00197170">
            <w:pPr>
              <w:rPr>
                <w:sz w:val="22"/>
              </w:rPr>
            </w:pPr>
            <w:r w:rsidRPr="00EE3E74">
              <w:rPr>
                <w:sz w:val="22"/>
              </w:rPr>
              <w:t>Gefälle</w:t>
            </w:r>
          </w:p>
        </w:tc>
        <w:tc>
          <w:tcPr>
            <w:tcW w:w="7052" w:type="dxa"/>
            <w:gridSpan w:val="6"/>
          </w:tcPr>
          <w:p w14:paraId="2A8F8257" w14:textId="77777777" w:rsidR="00197170" w:rsidRPr="00505E61" w:rsidRDefault="002B136A" w:rsidP="00197170">
            <w:pPr>
              <w:rPr>
                <w:sz w:val="22"/>
              </w:rPr>
            </w:pPr>
            <w:sdt>
              <w:sdtPr>
                <w:alias w:val="Text"/>
                <w:tag w:val="Text"/>
                <w:id w:val="411055490"/>
                <w:text/>
              </w:sdtPr>
              <w:sdtEndPr/>
              <w:sdtContent>
                <w:r w:rsidR="00135EEF" w:rsidRPr="00505E61">
                  <w:t>…</w:t>
                </w:r>
              </w:sdtContent>
            </w:sdt>
            <w:r w:rsidR="00197170" w:rsidRPr="00505E61">
              <w:rPr>
                <w:sz w:val="22"/>
              </w:rPr>
              <w:t> %</w:t>
            </w:r>
          </w:p>
        </w:tc>
      </w:tr>
      <w:tr w:rsidR="00197170" w:rsidRPr="00EE3E74" w14:paraId="67257498" w14:textId="77777777" w:rsidTr="002E34CB">
        <w:tc>
          <w:tcPr>
            <w:tcW w:w="2724" w:type="dxa"/>
          </w:tcPr>
          <w:p w14:paraId="21DF49A3" w14:textId="77777777" w:rsidR="00197170" w:rsidRPr="00EE3E74" w:rsidRDefault="00197170" w:rsidP="00197170">
            <w:r w:rsidRPr="00EE3E74">
              <w:t>Fahrbahnbreite</w:t>
            </w:r>
            <w:r w:rsidR="00E05052">
              <w:t>(</w:t>
            </w:r>
            <w:r w:rsidRPr="00EE3E74">
              <w:t>n</w:t>
            </w:r>
            <w:r w:rsidR="00E05052">
              <w:t>)</w:t>
            </w:r>
          </w:p>
        </w:tc>
        <w:tc>
          <w:tcPr>
            <w:tcW w:w="7052" w:type="dxa"/>
            <w:gridSpan w:val="6"/>
          </w:tcPr>
          <w:p w14:paraId="0E18C40A" w14:textId="77777777" w:rsidR="00197170" w:rsidRPr="00EE3E74" w:rsidRDefault="002B136A" w:rsidP="00197170">
            <w:sdt>
              <w:sdtPr>
                <w:alias w:val="Text"/>
                <w:tag w:val="Text"/>
                <w:id w:val="-1528324367"/>
                <w:text/>
              </w:sdtPr>
              <w:sdtEndPr/>
              <w:sdtContent>
                <w:r w:rsidR="00197170" w:rsidRPr="00EE3E74">
                  <w:t>…</w:t>
                </w:r>
              </w:sdtContent>
            </w:sdt>
            <w:r w:rsidR="00197170" w:rsidRPr="00EE3E74">
              <w:t> m</w:t>
            </w:r>
          </w:p>
        </w:tc>
      </w:tr>
      <w:tr w:rsidR="00197170" w:rsidRPr="00EE3E74" w14:paraId="303283A5" w14:textId="77777777" w:rsidTr="002E34CB">
        <w:tc>
          <w:tcPr>
            <w:tcW w:w="2724" w:type="dxa"/>
          </w:tcPr>
          <w:p w14:paraId="22F6D791" w14:textId="77777777" w:rsidR="00197170" w:rsidRPr="00EE3E74" w:rsidRDefault="00197170" w:rsidP="00197170">
            <w:r w:rsidRPr="00EE3E74">
              <w:t>Belagsqualität</w:t>
            </w:r>
          </w:p>
        </w:tc>
        <w:tc>
          <w:tcPr>
            <w:tcW w:w="7052" w:type="dxa"/>
            <w:gridSpan w:val="6"/>
          </w:tcPr>
          <w:p w14:paraId="72B8A22D" w14:textId="77777777" w:rsidR="00197170" w:rsidRPr="00EE3E74" w:rsidRDefault="002B136A" w:rsidP="00197170">
            <w:sdt>
              <w:sdtPr>
                <w:id w:val="1977177803"/>
                <w14:checkbox>
                  <w14:checked w14:val="0"/>
                  <w14:checkedState w14:val="2612" w14:font="MS Gothic"/>
                  <w14:uncheckedState w14:val="2610" w14:font="MS Gothic"/>
                </w14:checkbox>
              </w:sdtPr>
              <w:sdtEndPr/>
              <w:sdtContent>
                <w:r w:rsidR="00197170" w:rsidRPr="00EE3E74">
                  <w:rPr>
                    <w:rFonts w:ascii="MS Gothic" w:eastAsia="MS Gothic" w:hAnsi="MS Gothic"/>
                  </w:rPr>
                  <w:t>☐</w:t>
                </w:r>
              </w:sdtContent>
            </w:sdt>
            <w:r w:rsidR="00197170" w:rsidRPr="00EE3E74">
              <w:t xml:space="preserve"> sehr gut  </w:t>
            </w:r>
            <w:sdt>
              <w:sdtPr>
                <w:id w:val="-1690137522"/>
                <w14:checkbox>
                  <w14:checked w14:val="0"/>
                  <w14:checkedState w14:val="2612" w14:font="MS Gothic"/>
                  <w14:uncheckedState w14:val="2610" w14:font="MS Gothic"/>
                </w14:checkbox>
              </w:sdtPr>
              <w:sdtEndPr/>
              <w:sdtContent>
                <w:r w:rsidR="00197170" w:rsidRPr="00EE3E74">
                  <w:rPr>
                    <w:rFonts w:ascii="MS Gothic" w:eastAsia="MS Gothic" w:hAnsi="MS Gothic"/>
                  </w:rPr>
                  <w:t>☐</w:t>
                </w:r>
              </w:sdtContent>
            </w:sdt>
            <w:r w:rsidR="00197170" w:rsidRPr="00EE3E74">
              <w:t xml:space="preserve"> gut  </w:t>
            </w:r>
            <w:sdt>
              <w:sdtPr>
                <w:id w:val="-174735133"/>
                <w14:checkbox>
                  <w14:checked w14:val="0"/>
                  <w14:checkedState w14:val="2612" w14:font="MS Gothic"/>
                  <w14:uncheckedState w14:val="2610" w14:font="MS Gothic"/>
                </w14:checkbox>
              </w:sdtPr>
              <w:sdtEndPr/>
              <w:sdtContent>
                <w:r w:rsidR="00197170" w:rsidRPr="00EE3E74">
                  <w:rPr>
                    <w:rFonts w:ascii="MS Gothic" w:eastAsia="MS Gothic" w:hAnsi="MS Gothic"/>
                  </w:rPr>
                  <w:t>☐</w:t>
                </w:r>
              </w:sdtContent>
            </w:sdt>
            <w:r w:rsidR="00197170" w:rsidRPr="00EE3E74">
              <w:t xml:space="preserve"> mangelhaft</w:t>
            </w:r>
          </w:p>
        </w:tc>
      </w:tr>
      <w:tr w:rsidR="008752CA" w:rsidRPr="00EE3E74" w14:paraId="39A0B084" w14:textId="77777777" w:rsidTr="005E4AD1">
        <w:tc>
          <w:tcPr>
            <w:tcW w:w="2724" w:type="dxa"/>
            <w:vMerge w:val="restart"/>
          </w:tcPr>
          <w:p w14:paraId="1CF12EFB" w14:textId="77777777" w:rsidR="008752CA" w:rsidRPr="00EE3E74" w:rsidRDefault="008752CA" w:rsidP="005E4AD1">
            <w:r w:rsidRPr="00EE3E74">
              <w:t>Fussverkehrsanlage</w:t>
            </w:r>
          </w:p>
        </w:tc>
        <w:tc>
          <w:tcPr>
            <w:tcW w:w="815" w:type="dxa"/>
          </w:tcPr>
          <w:p w14:paraId="6BA40515" w14:textId="77777777" w:rsidR="008752CA" w:rsidRPr="00EE3E74" w:rsidRDefault="008752CA" w:rsidP="005E4AD1">
            <w:r>
              <w:t>längs</w:t>
            </w:r>
          </w:p>
        </w:tc>
        <w:tc>
          <w:tcPr>
            <w:tcW w:w="6237" w:type="dxa"/>
            <w:gridSpan w:val="5"/>
          </w:tcPr>
          <w:p w14:paraId="0E63F5C9" w14:textId="77777777" w:rsidR="008752CA" w:rsidRDefault="002B136A" w:rsidP="005E4AD1">
            <w:sdt>
              <w:sdtPr>
                <w:id w:val="-1906063735"/>
                <w14:checkbox>
                  <w14:checked w14:val="0"/>
                  <w14:checkedState w14:val="2612" w14:font="MS Gothic"/>
                  <w14:uncheckedState w14:val="2610" w14:font="MS Gothic"/>
                </w14:checkbox>
              </w:sdtPr>
              <w:sdtEndPr/>
              <w:sdtContent>
                <w:r w:rsidR="008752CA" w:rsidRPr="00EE3E74">
                  <w:rPr>
                    <w:rFonts w:ascii="MS Gothic" w:eastAsia="MS Gothic" w:hAnsi="MS Gothic"/>
                  </w:rPr>
                  <w:t>☐</w:t>
                </w:r>
              </w:sdtContent>
            </w:sdt>
            <w:r w:rsidR="008752CA" w:rsidRPr="00EE3E74">
              <w:t xml:space="preserve"> nicht vorhanden  </w:t>
            </w:r>
            <w:sdt>
              <w:sdtPr>
                <w:id w:val="-341782270"/>
                <w14:checkbox>
                  <w14:checked w14:val="0"/>
                  <w14:checkedState w14:val="2612" w14:font="MS Gothic"/>
                  <w14:uncheckedState w14:val="2610" w14:font="MS Gothic"/>
                </w14:checkbox>
              </w:sdtPr>
              <w:sdtEndPr/>
              <w:sdtContent>
                <w:r w:rsidR="008752CA" w:rsidRPr="00EE3E74">
                  <w:rPr>
                    <w:rFonts w:ascii="MS Gothic" w:eastAsia="MS Gothic" w:hAnsi="MS Gothic"/>
                  </w:rPr>
                  <w:t>☐</w:t>
                </w:r>
              </w:sdtContent>
            </w:sdt>
            <w:r w:rsidR="008752CA" w:rsidRPr="00EE3E74">
              <w:t xml:space="preserve"> Trottoir  </w:t>
            </w:r>
            <w:sdt>
              <w:sdtPr>
                <w:id w:val="-1262676096"/>
                <w14:checkbox>
                  <w14:checked w14:val="0"/>
                  <w14:checkedState w14:val="2612" w14:font="MS Gothic"/>
                  <w14:uncheckedState w14:val="2610" w14:font="MS Gothic"/>
                </w14:checkbox>
              </w:sdtPr>
              <w:sdtEndPr/>
              <w:sdtContent>
                <w:r w:rsidR="008752CA" w:rsidRPr="00EE3E74">
                  <w:rPr>
                    <w:rFonts w:ascii="MS Gothic" w:eastAsia="MS Gothic" w:hAnsi="MS Gothic"/>
                  </w:rPr>
                  <w:t>☐</w:t>
                </w:r>
              </w:sdtContent>
            </w:sdt>
            <w:r w:rsidR="008752CA" w:rsidRPr="00EE3E74">
              <w:t xml:space="preserve"> FG-Längsstreifen  </w:t>
            </w:r>
            <w:sdt>
              <w:sdtPr>
                <w:id w:val="-424346899"/>
                <w14:checkbox>
                  <w14:checked w14:val="0"/>
                  <w14:checkedState w14:val="2612" w14:font="MS Gothic"/>
                  <w14:uncheckedState w14:val="2610" w14:font="MS Gothic"/>
                </w14:checkbox>
              </w:sdtPr>
              <w:sdtEndPr/>
              <w:sdtContent>
                <w:r w:rsidR="008752CA" w:rsidRPr="00EE3E74">
                  <w:rPr>
                    <w:rFonts w:ascii="MS Gothic" w:eastAsia="MS Gothic" w:hAnsi="MS Gothic"/>
                  </w:rPr>
                  <w:t>☐</w:t>
                </w:r>
              </w:sdtContent>
            </w:sdt>
            <w:r w:rsidR="008752CA" w:rsidRPr="00EE3E74">
              <w:t xml:space="preserve"> </w:t>
            </w:r>
            <w:sdt>
              <w:sdtPr>
                <w:alias w:val="Text"/>
                <w:tag w:val="Text"/>
                <w:id w:val="-817500330"/>
                <w:text/>
              </w:sdtPr>
              <w:sdtEndPr/>
              <w:sdtContent>
                <w:r w:rsidR="00135EEF" w:rsidRPr="00EE3E74">
                  <w:t>…</w:t>
                </w:r>
              </w:sdtContent>
            </w:sdt>
            <w:r w:rsidR="008752CA">
              <w:t xml:space="preserve"> </w:t>
            </w:r>
          </w:p>
          <w:p w14:paraId="2BD8DCF0" w14:textId="77777777" w:rsidR="008752CA" w:rsidRPr="00EE3E74" w:rsidRDefault="002B136A" w:rsidP="005E4AD1">
            <w:sdt>
              <w:sdtPr>
                <w:id w:val="-344016673"/>
                <w14:checkbox>
                  <w14:checked w14:val="0"/>
                  <w14:checkedState w14:val="2612" w14:font="MS Gothic"/>
                  <w14:uncheckedState w14:val="2610" w14:font="MS Gothic"/>
                </w14:checkbox>
              </w:sdtPr>
              <w:sdtEndPr/>
              <w:sdtContent>
                <w:r w:rsidR="00AB729F" w:rsidRPr="00EE3E74">
                  <w:rPr>
                    <w:rFonts w:ascii="MS Gothic" w:eastAsia="MS Gothic" w:hAnsi="MS Gothic"/>
                  </w:rPr>
                  <w:t>☐</w:t>
                </w:r>
              </w:sdtContent>
            </w:sdt>
            <w:r w:rsidR="00AB729F" w:rsidRPr="00EE3E74">
              <w:t xml:space="preserve"> </w:t>
            </w:r>
            <w:r w:rsidR="00AB729F">
              <w:t>teilweise</w:t>
            </w:r>
            <w:r w:rsidR="00AB729F" w:rsidRPr="00EE3E74">
              <w:t xml:space="preserve">  </w:t>
            </w:r>
            <w:sdt>
              <w:sdtPr>
                <w:id w:val="1248925119"/>
                <w14:checkbox>
                  <w14:checked w14:val="0"/>
                  <w14:checkedState w14:val="2612" w14:font="MS Gothic"/>
                  <w14:uncheckedState w14:val="2610" w14:font="MS Gothic"/>
                </w14:checkbox>
              </w:sdtPr>
              <w:sdtEndPr/>
              <w:sdtContent>
                <w:r w:rsidR="00AB729F" w:rsidRPr="00EE3E74">
                  <w:rPr>
                    <w:rFonts w:ascii="MS Gothic" w:eastAsia="MS Gothic" w:hAnsi="MS Gothic"/>
                  </w:rPr>
                  <w:t>☐</w:t>
                </w:r>
              </w:sdtContent>
            </w:sdt>
            <w:r w:rsidR="00AB729F" w:rsidRPr="00EE3E74">
              <w:t xml:space="preserve"> </w:t>
            </w:r>
            <w:r w:rsidR="00AB729F">
              <w:t xml:space="preserve">durchgängig </w:t>
            </w:r>
            <w:r w:rsidR="00AB729F" w:rsidRPr="00EE3E74">
              <w:t xml:space="preserve">einseitig  </w:t>
            </w:r>
            <w:sdt>
              <w:sdtPr>
                <w:id w:val="-1983845990"/>
                <w14:checkbox>
                  <w14:checked w14:val="0"/>
                  <w14:checkedState w14:val="2612" w14:font="MS Gothic"/>
                  <w14:uncheckedState w14:val="2610" w14:font="MS Gothic"/>
                </w14:checkbox>
              </w:sdtPr>
              <w:sdtEndPr/>
              <w:sdtContent>
                <w:r w:rsidR="00AB729F" w:rsidRPr="00EE3E74">
                  <w:rPr>
                    <w:rFonts w:ascii="MS Gothic" w:eastAsia="MS Gothic" w:hAnsi="MS Gothic"/>
                  </w:rPr>
                  <w:t>☐</w:t>
                </w:r>
              </w:sdtContent>
            </w:sdt>
            <w:r w:rsidR="00AB729F" w:rsidRPr="00EE3E74">
              <w:t xml:space="preserve"> </w:t>
            </w:r>
            <w:r w:rsidR="00AB729F">
              <w:t xml:space="preserve">durchgängig </w:t>
            </w:r>
            <w:r w:rsidR="00AB729F" w:rsidRPr="00EE3E74">
              <w:t>beidseitig</w:t>
            </w:r>
          </w:p>
        </w:tc>
      </w:tr>
      <w:tr w:rsidR="008752CA" w:rsidRPr="00EE3E74" w14:paraId="520FF3DD" w14:textId="77777777" w:rsidTr="005E4AD1">
        <w:tc>
          <w:tcPr>
            <w:tcW w:w="2724" w:type="dxa"/>
            <w:vMerge/>
          </w:tcPr>
          <w:p w14:paraId="64A07CCF" w14:textId="77777777" w:rsidR="008752CA" w:rsidRPr="00EE3E74" w:rsidRDefault="008752CA" w:rsidP="005E4AD1"/>
        </w:tc>
        <w:tc>
          <w:tcPr>
            <w:tcW w:w="815" w:type="dxa"/>
          </w:tcPr>
          <w:p w14:paraId="7BE10EA0" w14:textId="77777777" w:rsidR="008752CA" w:rsidRPr="00EE3E74" w:rsidRDefault="008752CA" w:rsidP="005E4AD1">
            <w:r>
              <w:t>quer</w:t>
            </w:r>
          </w:p>
        </w:tc>
        <w:tc>
          <w:tcPr>
            <w:tcW w:w="6237" w:type="dxa"/>
            <w:gridSpan w:val="5"/>
          </w:tcPr>
          <w:p w14:paraId="03FB12E1" w14:textId="77777777" w:rsidR="008752CA" w:rsidRPr="00EE3E74" w:rsidRDefault="002B136A" w:rsidP="005E4AD1">
            <w:sdt>
              <w:sdtPr>
                <w:id w:val="373733799"/>
                <w14:checkbox>
                  <w14:checked w14:val="0"/>
                  <w14:checkedState w14:val="2612" w14:font="MS Gothic"/>
                  <w14:uncheckedState w14:val="2610" w14:font="MS Gothic"/>
                </w14:checkbox>
              </w:sdtPr>
              <w:sdtEndPr/>
              <w:sdtContent>
                <w:r w:rsidR="008752CA" w:rsidRPr="00EE3E74">
                  <w:rPr>
                    <w:rFonts w:ascii="MS Gothic" w:eastAsia="MS Gothic" w:hAnsi="MS Gothic"/>
                  </w:rPr>
                  <w:t>☐</w:t>
                </w:r>
              </w:sdtContent>
            </w:sdt>
            <w:r w:rsidR="008752CA" w:rsidRPr="00EE3E74">
              <w:t xml:space="preserve"> Fussgängerstreifen  </w:t>
            </w:r>
            <w:sdt>
              <w:sdtPr>
                <w:id w:val="-1475054457"/>
                <w14:checkbox>
                  <w14:checked w14:val="0"/>
                  <w14:checkedState w14:val="2612" w14:font="MS Gothic"/>
                  <w14:uncheckedState w14:val="2610" w14:font="MS Gothic"/>
                </w14:checkbox>
              </w:sdtPr>
              <w:sdtEndPr/>
              <w:sdtContent>
                <w:r w:rsidR="008752CA" w:rsidRPr="00EE3E74">
                  <w:rPr>
                    <w:rFonts w:ascii="MS Gothic" w:eastAsia="MS Gothic" w:hAnsi="MS Gothic"/>
                  </w:rPr>
                  <w:t>☐</w:t>
                </w:r>
              </w:sdtContent>
            </w:sdt>
            <w:r w:rsidR="008752CA" w:rsidRPr="00EE3E74">
              <w:t xml:space="preserve"> Querungshilfen ohne Vortritt  </w:t>
            </w:r>
            <w:sdt>
              <w:sdtPr>
                <w:id w:val="-1483081351"/>
                <w14:checkbox>
                  <w14:checked w14:val="0"/>
                  <w14:checkedState w14:val="2612" w14:font="MS Gothic"/>
                  <w14:uncheckedState w14:val="2610" w14:font="MS Gothic"/>
                </w14:checkbox>
              </w:sdtPr>
              <w:sdtEndPr/>
              <w:sdtContent>
                <w:r w:rsidR="008752CA" w:rsidRPr="00EE3E74">
                  <w:rPr>
                    <w:rFonts w:ascii="MS Gothic" w:eastAsia="MS Gothic" w:hAnsi="MS Gothic"/>
                  </w:rPr>
                  <w:t>☐</w:t>
                </w:r>
              </w:sdtContent>
            </w:sdt>
            <w:r w:rsidR="008752CA" w:rsidRPr="00EE3E74">
              <w:t xml:space="preserve"> </w:t>
            </w:r>
            <w:sdt>
              <w:sdtPr>
                <w:alias w:val="Text"/>
                <w:tag w:val="Text"/>
                <w:id w:val="77713720"/>
                <w:text/>
              </w:sdtPr>
              <w:sdtEndPr/>
              <w:sdtContent>
                <w:r w:rsidR="00135EEF" w:rsidRPr="00EE3E74">
                  <w:t>…</w:t>
                </w:r>
              </w:sdtContent>
            </w:sdt>
          </w:p>
        </w:tc>
      </w:tr>
      <w:tr w:rsidR="00197170" w:rsidRPr="00EE3E74" w14:paraId="7E157CF4" w14:textId="77777777" w:rsidTr="002E34CB">
        <w:tc>
          <w:tcPr>
            <w:tcW w:w="2724" w:type="dxa"/>
          </w:tcPr>
          <w:p w14:paraId="490B52FB" w14:textId="77777777" w:rsidR="00197170" w:rsidRPr="00EE3E74" w:rsidRDefault="00197170" w:rsidP="00197170">
            <w:r w:rsidRPr="00EE3E74">
              <w:t>Veloverkehrsanlage</w:t>
            </w:r>
          </w:p>
        </w:tc>
        <w:tc>
          <w:tcPr>
            <w:tcW w:w="7052" w:type="dxa"/>
            <w:gridSpan w:val="6"/>
          </w:tcPr>
          <w:p w14:paraId="527B3E06" w14:textId="77777777" w:rsidR="00197170" w:rsidRPr="00EE3E74" w:rsidRDefault="002B136A" w:rsidP="00197170">
            <w:sdt>
              <w:sdtPr>
                <w:id w:val="-1386876492"/>
                <w14:checkbox>
                  <w14:checked w14:val="0"/>
                  <w14:checkedState w14:val="2612" w14:font="MS Gothic"/>
                  <w14:uncheckedState w14:val="2610" w14:font="MS Gothic"/>
                </w14:checkbox>
              </w:sdtPr>
              <w:sdtEndPr/>
              <w:sdtContent>
                <w:r w:rsidR="00197170" w:rsidRPr="00EE3E74">
                  <w:rPr>
                    <w:rFonts w:ascii="MS Gothic" w:eastAsia="MS Gothic" w:hAnsi="MS Gothic"/>
                  </w:rPr>
                  <w:t>☐</w:t>
                </w:r>
              </w:sdtContent>
            </w:sdt>
            <w:r w:rsidR="00197170" w:rsidRPr="00EE3E74">
              <w:t xml:space="preserve"> nicht vorhanden  </w:t>
            </w:r>
            <w:sdt>
              <w:sdtPr>
                <w:id w:val="-1860341090"/>
                <w14:checkbox>
                  <w14:checked w14:val="0"/>
                  <w14:checkedState w14:val="2612" w14:font="MS Gothic"/>
                  <w14:uncheckedState w14:val="2610" w14:font="MS Gothic"/>
                </w14:checkbox>
              </w:sdtPr>
              <w:sdtEndPr/>
              <w:sdtContent>
                <w:r w:rsidR="00197170" w:rsidRPr="00EE3E74">
                  <w:rPr>
                    <w:rFonts w:ascii="MS Gothic" w:eastAsia="MS Gothic" w:hAnsi="MS Gothic"/>
                  </w:rPr>
                  <w:t>☐</w:t>
                </w:r>
              </w:sdtContent>
            </w:sdt>
            <w:r w:rsidR="00197170" w:rsidRPr="00EE3E74">
              <w:t xml:space="preserve"> Radstreifen  </w:t>
            </w:r>
            <w:sdt>
              <w:sdtPr>
                <w:id w:val="-2135858116"/>
                <w14:checkbox>
                  <w14:checked w14:val="0"/>
                  <w14:checkedState w14:val="2612" w14:font="MS Gothic"/>
                  <w14:uncheckedState w14:val="2610" w14:font="MS Gothic"/>
                </w14:checkbox>
              </w:sdtPr>
              <w:sdtEndPr/>
              <w:sdtContent>
                <w:r w:rsidR="00197170" w:rsidRPr="00EE3E74">
                  <w:rPr>
                    <w:rFonts w:ascii="MS Gothic" w:eastAsia="MS Gothic" w:hAnsi="MS Gothic"/>
                  </w:rPr>
                  <w:t>☐</w:t>
                </w:r>
              </w:sdtContent>
            </w:sdt>
            <w:r w:rsidR="00197170" w:rsidRPr="00EE3E74">
              <w:t xml:space="preserve"> Radweg  </w:t>
            </w:r>
            <w:sdt>
              <w:sdtPr>
                <w:id w:val="1112479447"/>
                <w14:checkbox>
                  <w14:checked w14:val="0"/>
                  <w14:checkedState w14:val="2612" w14:font="MS Gothic"/>
                  <w14:uncheckedState w14:val="2610" w14:font="MS Gothic"/>
                </w14:checkbox>
              </w:sdtPr>
              <w:sdtEndPr/>
              <w:sdtContent>
                <w:r w:rsidR="00197170" w:rsidRPr="00EE3E74">
                  <w:rPr>
                    <w:rFonts w:ascii="MS Gothic" w:eastAsia="MS Gothic" w:hAnsi="MS Gothic"/>
                  </w:rPr>
                  <w:t>☐</w:t>
                </w:r>
              </w:sdtContent>
            </w:sdt>
            <w:r w:rsidR="00197170" w:rsidRPr="00EE3E74">
              <w:t xml:space="preserve"> </w:t>
            </w:r>
            <w:sdt>
              <w:sdtPr>
                <w:alias w:val="Text"/>
                <w:tag w:val="Text"/>
                <w:id w:val="-563180490"/>
                <w:text/>
              </w:sdtPr>
              <w:sdtEndPr/>
              <w:sdtContent>
                <w:r w:rsidR="00135EEF" w:rsidRPr="00EE3E74">
                  <w:t>…</w:t>
                </w:r>
              </w:sdtContent>
            </w:sdt>
          </w:p>
          <w:p w14:paraId="5D075A06" w14:textId="77777777" w:rsidR="00197170" w:rsidRPr="00EE3E74" w:rsidRDefault="002B136A" w:rsidP="00197170">
            <w:sdt>
              <w:sdtPr>
                <w:id w:val="1898236737"/>
                <w14:checkbox>
                  <w14:checked w14:val="0"/>
                  <w14:checkedState w14:val="2612" w14:font="MS Gothic"/>
                  <w14:uncheckedState w14:val="2610" w14:font="MS Gothic"/>
                </w14:checkbox>
              </w:sdtPr>
              <w:sdtEndPr/>
              <w:sdtContent>
                <w:r w:rsidR="00197170" w:rsidRPr="00EE3E74">
                  <w:rPr>
                    <w:rFonts w:ascii="MS Gothic" w:eastAsia="MS Gothic" w:hAnsi="MS Gothic"/>
                  </w:rPr>
                  <w:t>☐</w:t>
                </w:r>
              </w:sdtContent>
            </w:sdt>
            <w:r w:rsidR="00197170" w:rsidRPr="00EE3E74">
              <w:t xml:space="preserve"> einseitig  </w:t>
            </w:r>
            <w:sdt>
              <w:sdtPr>
                <w:id w:val="-612741669"/>
                <w14:checkbox>
                  <w14:checked w14:val="0"/>
                  <w14:checkedState w14:val="2612" w14:font="MS Gothic"/>
                  <w14:uncheckedState w14:val="2610" w14:font="MS Gothic"/>
                </w14:checkbox>
              </w:sdtPr>
              <w:sdtEndPr/>
              <w:sdtContent>
                <w:r w:rsidR="00197170" w:rsidRPr="00EE3E74">
                  <w:rPr>
                    <w:rFonts w:ascii="MS Gothic" w:eastAsia="MS Gothic" w:hAnsi="MS Gothic"/>
                  </w:rPr>
                  <w:t>☐</w:t>
                </w:r>
              </w:sdtContent>
            </w:sdt>
            <w:r w:rsidR="00197170" w:rsidRPr="00EE3E74">
              <w:t xml:space="preserve"> beidseitig</w:t>
            </w:r>
          </w:p>
        </w:tc>
      </w:tr>
      <w:tr w:rsidR="00197170" w:rsidRPr="00EE3E74" w14:paraId="25511B4E" w14:textId="77777777" w:rsidTr="002E34CB">
        <w:tc>
          <w:tcPr>
            <w:tcW w:w="2724" w:type="dxa"/>
          </w:tcPr>
          <w:p w14:paraId="1967A89C" w14:textId="77777777" w:rsidR="00197170" w:rsidRPr="00EE3E74" w:rsidRDefault="00197170" w:rsidP="00197170">
            <w:bookmarkStart w:id="10" w:name="_Hlk213137990"/>
            <w:r w:rsidRPr="00EE3E74">
              <w:t>Vortrittsregelung</w:t>
            </w:r>
          </w:p>
        </w:tc>
        <w:tc>
          <w:tcPr>
            <w:tcW w:w="7052" w:type="dxa"/>
            <w:gridSpan w:val="6"/>
          </w:tcPr>
          <w:p w14:paraId="38BC27D6" w14:textId="77777777" w:rsidR="00197170" w:rsidRPr="00EE3E74" w:rsidRDefault="002B136A" w:rsidP="00197170">
            <w:sdt>
              <w:sdtPr>
                <w:id w:val="-1158529329"/>
                <w14:checkbox>
                  <w14:checked w14:val="0"/>
                  <w14:checkedState w14:val="2612" w14:font="MS Gothic"/>
                  <w14:uncheckedState w14:val="2610" w14:font="MS Gothic"/>
                </w14:checkbox>
              </w:sdtPr>
              <w:sdtEndPr/>
              <w:sdtContent>
                <w:r w:rsidR="00197170" w:rsidRPr="00EE3E74">
                  <w:rPr>
                    <w:rFonts w:ascii="MS Gothic" w:eastAsia="MS Gothic" w:hAnsi="MS Gothic" w:cs="MS Gothic"/>
                  </w:rPr>
                  <w:t>☐</w:t>
                </w:r>
              </w:sdtContent>
            </w:sdt>
            <w:r w:rsidR="00197170" w:rsidRPr="00EE3E74">
              <w:t xml:space="preserve"> Hauptstrasse</w:t>
            </w:r>
            <w:r w:rsidR="00197170" w:rsidRPr="00EE3E74">
              <w:br/>
            </w:r>
            <w:sdt>
              <w:sdtPr>
                <w:id w:val="1693345127"/>
                <w14:checkbox>
                  <w14:checked w14:val="0"/>
                  <w14:checkedState w14:val="2612" w14:font="MS Gothic"/>
                  <w14:uncheckedState w14:val="2610" w14:font="MS Gothic"/>
                </w14:checkbox>
              </w:sdtPr>
              <w:sdtEndPr/>
              <w:sdtContent>
                <w:r w:rsidR="00197170" w:rsidRPr="00EE3E74">
                  <w:rPr>
                    <w:rFonts w:ascii="MS Gothic" w:eastAsia="MS Gothic" w:hAnsi="MS Gothic"/>
                  </w:rPr>
                  <w:t>☐</w:t>
                </w:r>
              </w:sdtContent>
            </w:sdt>
            <w:r w:rsidR="00197170" w:rsidRPr="00EE3E74">
              <w:t xml:space="preserve"> Nebenstrasse mit Vortrittsrecht</w:t>
            </w:r>
            <w:r w:rsidR="00E05052">
              <w:br/>
            </w:r>
            <w:sdt>
              <w:sdtPr>
                <w:id w:val="-589078015"/>
                <w14:checkbox>
                  <w14:checked w14:val="0"/>
                  <w14:checkedState w14:val="2612" w14:font="MS Gothic"/>
                  <w14:uncheckedState w14:val="2610" w14:font="MS Gothic"/>
                </w14:checkbox>
              </w:sdtPr>
              <w:sdtEndPr/>
              <w:sdtContent>
                <w:r w:rsidR="00E05052" w:rsidRPr="00EE3E74">
                  <w:rPr>
                    <w:rFonts w:ascii="MS Gothic" w:eastAsia="MS Gothic" w:hAnsi="MS Gothic" w:cs="MS Gothic"/>
                  </w:rPr>
                  <w:t>☐</w:t>
                </w:r>
              </w:sdtContent>
            </w:sdt>
            <w:r w:rsidR="00E05052" w:rsidRPr="00EE3E74">
              <w:t xml:space="preserve"> Nebenstrasse mit Rechtsvortritt</w:t>
            </w:r>
          </w:p>
        </w:tc>
      </w:tr>
      <w:bookmarkEnd w:id="10"/>
      <w:tr w:rsidR="00197170" w:rsidRPr="00EE3E74" w14:paraId="52FDD149" w14:textId="77777777" w:rsidTr="002E34CB">
        <w:tc>
          <w:tcPr>
            <w:tcW w:w="2724" w:type="dxa"/>
          </w:tcPr>
          <w:p w14:paraId="33913BA8" w14:textId="77777777" w:rsidR="00197170" w:rsidRPr="00EE3E74" w:rsidRDefault="00197170" w:rsidP="00197170">
            <w:r w:rsidRPr="00EE3E74">
              <w:t>Verkehrsbeschränkungen</w:t>
            </w:r>
          </w:p>
        </w:tc>
        <w:tc>
          <w:tcPr>
            <w:tcW w:w="7052" w:type="dxa"/>
            <w:gridSpan w:val="6"/>
          </w:tcPr>
          <w:p w14:paraId="65AA57F9" w14:textId="77777777" w:rsidR="00197170" w:rsidRPr="00EE3E74" w:rsidRDefault="002B136A" w:rsidP="00197170">
            <w:sdt>
              <w:sdtPr>
                <w:alias w:val="Text"/>
                <w:tag w:val="Text"/>
                <w:id w:val="-432366356"/>
                <w:text/>
              </w:sdtPr>
              <w:sdtEndPr/>
              <w:sdtContent>
                <w:r w:rsidR="00197170" w:rsidRPr="00EE3E74">
                  <w:t>…</w:t>
                </w:r>
              </w:sdtContent>
            </w:sdt>
          </w:p>
        </w:tc>
      </w:tr>
      <w:tr w:rsidR="00197170" w:rsidRPr="00EE3E74" w14:paraId="749B9699" w14:textId="77777777" w:rsidTr="002E34CB">
        <w:tc>
          <w:tcPr>
            <w:tcW w:w="2724" w:type="dxa"/>
          </w:tcPr>
          <w:p w14:paraId="6E52B196" w14:textId="77777777" w:rsidR="00197170" w:rsidRPr="00EE3E74" w:rsidRDefault="00197170" w:rsidP="00197170">
            <w:r w:rsidRPr="00EE3E74">
              <w:t>Parkierung</w:t>
            </w:r>
          </w:p>
        </w:tc>
        <w:tc>
          <w:tcPr>
            <w:tcW w:w="7052" w:type="dxa"/>
            <w:gridSpan w:val="6"/>
          </w:tcPr>
          <w:p w14:paraId="7573C00D" w14:textId="77777777" w:rsidR="00197170" w:rsidRPr="00EE3E74" w:rsidRDefault="002B136A" w:rsidP="00197170">
            <w:sdt>
              <w:sdtPr>
                <w:alias w:val="Text"/>
                <w:tag w:val="Text"/>
                <w:id w:val="1548405491"/>
                <w:text/>
              </w:sdtPr>
              <w:sdtEndPr/>
              <w:sdtContent>
                <w:r w:rsidR="00197170" w:rsidRPr="00EE3E74">
                  <w:t>…</w:t>
                </w:r>
              </w:sdtContent>
            </w:sdt>
          </w:p>
        </w:tc>
      </w:tr>
      <w:tr w:rsidR="00197170" w:rsidRPr="00EE3E74" w14:paraId="65F2BF58" w14:textId="77777777" w:rsidTr="002E34CB">
        <w:tc>
          <w:tcPr>
            <w:tcW w:w="2724" w:type="dxa"/>
          </w:tcPr>
          <w:p w14:paraId="0FED70BC" w14:textId="77777777" w:rsidR="00197170" w:rsidRPr="00EE3E74" w:rsidRDefault="00197170" w:rsidP="00197170">
            <w:r w:rsidRPr="00EE3E74">
              <w:t>Liegenschafts-</w:t>
            </w:r>
            <w:r w:rsidRPr="00EE3E74">
              <w:br/>
              <w:t>Erschliessung</w:t>
            </w:r>
          </w:p>
        </w:tc>
        <w:tc>
          <w:tcPr>
            <w:tcW w:w="7052" w:type="dxa"/>
            <w:gridSpan w:val="6"/>
          </w:tcPr>
          <w:p w14:paraId="230A873C" w14:textId="77777777" w:rsidR="00197170" w:rsidRPr="00EE3E74" w:rsidRDefault="002B136A" w:rsidP="00197170">
            <w:sdt>
              <w:sdtPr>
                <w:alias w:val="Text"/>
                <w:tag w:val="Text"/>
                <w:id w:val="855690704"/>
                <w:text/>
              </w:sdtPr>
              <w:sdtEndPr/>
              <w:sdtContent>
                <w:r w:rsidR="00197170" w:rsidRPr="00EE3E74">
                  <w:t>…</w:t>
                </w:r>
              </w:sdtContent>
            </w:sdt>
          </w:p>
        </w:tc>
      </w:tr>
      <w:tr w:rsidR="00197170" w:rsidRPr="00EE3E74" w14:paraId="7D75EAFE" w14:textId="77777777" w:rsidTr="002E34CB">
        <w:tc>
          <w:tcPr>
            <w:tcW w:w="2724" w:type="dxa"/>
          </w:tcPr>
          <w:p w14:paraId="2CA375CD" w14:textId="77777777" w:rsidR="00197170" w:rsidRPr="00EE3E74" w:rsidRDefault="00197170" w:rsidP="00197170">
            <w:r w:rsidRPr="00EE3E74">
              <w:t>Markierungen</w:t>
            </w:r>
          </w:p>
        </w:tc>
        <w:tc>
          <w:tcPr>
            <w:tcW w:w="7052" w:type="dxa"/>
            <w:gridSpan w:val="6"/>
          </w:tcPr>
          <w:p w14:paraId="15EB035B" w14:textId="77777777" w:rsidR="00197170" w:rsidRPr="00EE3E74" w:rsidRDefault="00197170" w:rsidP="00197170">
            <w:r w:rsidRPr="00EE3E74">
              <w:t xml:space="preserve">Längsmarkierung: </w:t>
            </w:r>
            <w:sdt>
              <w:sdtPr>
                <w:alias w:val="Text"/>
                <w:tag w:val="Text"/>
                <w:id w:val="345452672"/>
                <w:text/>
              </w:sdtPr>
              <w:sdtEndPr/>
              <w:sdtContent>
                <w:r w:rsidRPr="00EE3E74">
                  <w:t>…</w:t>
                </w:r>
              </w:sdtContent>
            </w:sdt>
          </w:p>
          <w:p w14:paraId="73EC7147" w14:textId="77777777" w:rsidR="00197170" w:rsidRPr="00EE3E74" w:rsidRDefault="00197170" w:rsidP="00197170">
            <w:r w:rsidRPr="00EE3E74">
              <w:t xml:space="preserve">Seitenmarkierung: </w:t>
            </w:r>
            <w:sdt>
              <w:sdtPr>
                <w:alias w:val="Text"/>
                <w:tag w:val="Text"/>
                <w:id w:val="-424420335"/>
                <w:text/>
              </w:sdtPr>
              <w:sdtEndPr/>
              <w:sdtContent>
                <w:r w:rsidRPr="00EE3E74">
                  <w:t>…</w:t>
                </w:r>
              </w:sdtContent>
            </w:sdt>
          </w:p>
          <w:p w14:paraId="50C2ABF9" w14:textId="77777777" w:rsidR="00197170" w:rsidRPr="00EE3E74" w:rsidRDefault="00197170" w:rsidP="00197170">
            <w:r w:rsidRPr="00EE3E74">
              <w:t xml:space="preserve">Verkehrsteiler: </w:t>
            </w:r>
            <w:sdt>
              <w:sdtPr>
                <w:alias w:val="Text"/>
                <w:tag w:val="Text"/>
                <w:id w:val="-671027052"/>
                <w:text/>
              </w:sdtPr>
              <w:sdtEndPr/>
              <w:sdtContent>
                <w:r w:rsidRPr="00EE3E74">
                  <w:t>…</w:t>
                </w:r>
              </w:sdtContent>
            </w:sdt>
          </w:p>
          <w:p w14:paraId="574C60F9" w14:textId="77777777" w:rsidR="00197170" w:rsidRPr="00EE3E74" w:rsidRDefault="00197170" w:rsidP="00197170">
            <w:r w:rsidRPr="00EE3E74">
              <w:t xml:space="preserve">Fussgängerstreifen: </w:t>
            </w:r>
            <w:sdt>
              <w:sdtPr>
                <w:alias w:val="Text"/>
                <w:tag w:val="Text"/>
                <w:id w:val="-604659135"/>
                <w:text/>
              </w:sdtPr>
              <w:sdtEndPr/>
              <w:sdtContent>
                <w:r w:rsidRPr="00EE3E74">
                  <w:t>…</w:t>
                </w:r>
              </w:sdtContent>
            </w:sdt>
          </w:p>
          <w:p w14:paraId="2831116B" w14:textId="77777777" w:rsidR="00197170" w:rsidRPr="00EE3E74" w:rsidRDefault="00197170" w:rsidP="00197170">
            <w:r w:rsidRPr="00EE3E74">
              <w:t xml:space="preserve">Farbliche Gestaltung der Strassenoberfläche: </w:t>
            </w:r>
            <w:sdt>
              <w:sdtPr>
                <w:alias w:val="Text"/>
                <w:tag w:val="Text"/>
                <w:id w:val="-28723145"/>
                <w:text/>
              </w:sdtPr>
              <w:sdtEndPr/>
              <w:sdtContent>
                <w:r w:rsidRPr="00EE3E74">
                  <w:t>…</w:t>
                </w:r>
              </w:sdtContent>
            </w:sdt>
          </w:p>
        </w:tc>
      </w:tr>
      <w:tr w:rsidR="00197170" w:rsidRPr="00EE3E74" w14:paraId="30B236CD" w14:textId="77777777" w:rsidTr="002E34CB">
        <w:tc>
          <w:tcPr>
            <w:tcW w:w="2724" w:type="dxa"/>
          </w:tcPr>
          <w:p w14:paraId="2FC50A29" w14:textId="77777777" w:rsidR="00197170" w:rsidRPr="00EE3E74" w:rsidRDefault="00197170" w:rsidP="00197170">
            <w:r w:rsidRPr="00EE3E74">
              <w:t>Beleuchtung</w:t>
            </w:r>
          </w:p>
        </w:tc>
        <w:tc>
          <w:tcPr>
            <w:tcW w:w="7052" w:type="dxa"/>
            <w:gridSpan w:val="6"/>
          </w:tcPr>
          <w:p w14:paraId="35239259" w14:textId="77777777" w:rsidR="00197170" w:rsidRPr="00EE3E74" w:rsidRDefault="002B136A" w:rsidP="00197170">
            <w:sdt>
              <w:sdtPr>
                <w:alias w:val="Text"/>
                <w:tag w:val="Text"/>
                <w:id w:val="1385061960"/>
                <w:text/>
              </w:sdtPr>
              <w:sdtEndPr/>
              <w:sdtContent>
                <w:r w:rsidR="00197170" w:rsidRPr="00EE3E74">
                  <w:t>…</w:t>
                </w:r>
              </w:sdtContent>
            </w:sdt>
          </w:p>
        </w:tc>
      </w:tr>
      <w:tr w:rsidR="00197170" w:rsidRPr="00EE3E74" w14:paraId="74F4A555" w14:textId="77777777" w:rsidTr="00AD05D5">
        <w:tc>
          <w:tcPr>
            <w:tcW w:w="2724" w:type="dxa"/>
          </w:tcPr>
          <w:p w14:paraId="3FED217A" w14:textId="77777777" w:rsidR="00197170" w:rsidRPr="00EE3E74" w:rsidRDefault="00197170" w:rsidP="00197170">
            <w:r w:rsidRPr="00EE3E74">
              <w:t>Haltestellen ÖV</w:t>
            </w:r>
          </w:p>
        </w:tc>
        <w:tc>
          <w:tcPr>
            <w:tcW w:w="7052" w:type="dxa"/>
            <w:gridSpan w:val="6"/>
          </w:tcPr>
          <w:p w14:paraId="072A1858" w14:textId="77777777" w:rsidR="00197170" w:rsidRPr="00EE3E74" w:rsidRDefault="002B136A" w:rsidP="00197170">
            <w:sdt>
              <w:sdtPr>
                <w:alias w:val="Text"/>
                <w:tag w:val="Text"/>
                <w:id w:val="1775136054"/>
                <w:text/>
              </w:sdtPr>
              <w:sdtEndPr/>
              <w:sdtContent>
                <w:r w:rsidR="00197170" w:rsidRPr="00EE3E74">
                  <w:t>…</w:t>
                </w:r>
              </w:sdtContent>
            </w:sdt>
          </w:p>
        </w:tc>
      </w:tr>
      <w:tr w:rsidR="00197170" w:rsidRPr="00EE3E74" w14:paraId="3AC6B59A" w14:textId="77777777" w:rsidTr="00AD05D5">
        <w:tc>
          <w:tcPr>
            <w:tcW w:w="2724" w:type="dxa"/>
            <w:vMerge w:val="restart"/>
          </w:tcPr>
          <w:p w14:paraId="6877A503" w14:textId="77777777" w:rsidR="00197170" w:rsidRPr="00EE3E74" w:rsidRDefault="00197170" w:rsidP="00197170">
            <w:r>
              <w:t>Einmündungen</w:t>
            </w:r>
          </w:p>
        </w:tc>
        <w:tc>
          <w:tcPr>
            <w:tcW w:w="1641" w:type="dxa"/>
            <w:gridSpan w:val="2"/>
            <w:vMerge w:val="restart"/>
          </w:tcPr>
          <w:p w14:paraId="51025D19" w14:textId="77777777" w:rsidR="00197170" w:rsidRPr="00EE3E74" w:rsidRDefault="00197170" w:rsidP="00197170">
            <w:r>
              <w:t>Bezeichnung</w:t>
            </w:r>
          </w:p>
        </w:tc>
        <w:tc>
          <w:tcPr>
            <w:tcW w:w="2406" w:type="dxa"/>
            <w:gridSpan w:val="3"/>
          </w:tcPr>
          <w:p w14:paraId="62BA6F55" w14:textId="77777777" w:rsidR="00197170" w:rsidRPr="00EE3E74" w:rsidRDefault="00197170" w:rsidP="00197170">
            <w:r w:rsidRPr="00EE3E74">
              <w:t xml:space="preserve">Sichtweite [m] nach </w:t>
            </w:r>
            <w:r>
              <w:t>…</w:t>
            </w:r>
          </w:p>
        </w:tc>
        <w:tc>
          <w:tcPr>
            <w:tcW w:w="3005" w:type="dxa"/>
            <w:vMerge w:val="restart"/>
          </w:tcPr>
          <w:p w14:paraId="254DF542" w14:textId="77777777" w:rsidR="00197170" w:rsidRPr="00EE3E74" w:rsidRDefault="00197170" w:rsidP="00197170">
            <w:r w:rsidRPr="00EE3E74">
              <w:t>Bemerkung</w:t>
            </w:r>
          </w:p>
        </w:tc>
      </w:tr>
      <w:tr w:rsidR="00197170" w:rsidRPr="00EE3E74" w14:paraId="767AC80F" w14:textId="77777777" w:rsidTr="00AD05D5">
        <w:tc>
          <w:tcPr>
            <w:tcW w:w="2724" w:type="dxa"/>
            <w:vMerge/>
          </w:tcPr>
          <w:p w14:paraId="74319980" w14:textId="77777777" w:rsidR="00197170" w:rsidRPr="00EE3E74" w:rsidRDefault="00197170" w:rsidP="00197170"/>
        </w:tc>
        <w:tc>
          <w:tcPr>
            <w:tcW w:w="1641" w:type="dxa"/>
            <w:gridSpan w:val="2"/>
            <w:vMerge/>
          </w:tcPr>
          <w:p w14:paraId="2DDACB6C" w14:textId="77777777" w:rsidR="00197170" w:rsidRPr="00EE3E74" w:rsidRDefault="00197170" w:rsidP="00197170"/>
        </w:tc>
        <w:tc>
          <w:tcPr>
            <w:tcW w:w="1203" w:type="dxa"/>
          </w:tcPr>
          <w:p w14:paraId="3DBAB4E4" w14:textId="77777777" w:rsidR="00197170" w:rsidRPr="00EE3E74" w:rsidRDefault="00197170" w:rsidP="00197170">
            <w:r w:rsidRPr="00EE3E74">
              <w:t>links</w:t>
            </w:r>
          </w:p>
        </w:tc>
        <w:tc>
          <w:tcPr>
            <w:tcW w:w="1203" w:type="dxa"/>
            <w:gridSpan w:val="2"/>
          </w:tcPr>
          <w:p w14:paraId="3EBA73AF" w14:textId="77777777" w:rsidR="00197170" w:rsidRPr="00EE3E74" w:rsidRDefault="00197170" w:rsidP="00197170">
            <w:r w:rsidRPr="00EE3E74">
              <w:t>rechts</w:t>
            </w:r>
          </w:p>
        </w:tc>
        <w:tc>
          <w:tcPr>
            <w:tcW w:w="3005" w:type="dxa"/>
            <w:vMerge/>
          </w:tcPr>
          <w:p w14:paraId="11F4C6C9" w14:textId="77777777" w:rsidR="00197170" w:rsidRPr="00EE3E74" w:rsidRDefault="00197170" w:rsidP="00197170"/>
        </w:tc>
      </w:tr>
      <w:tr w:rsidR="00197170" w:rsidRPr="00EE3E74" w14:paraId="46058B7D" w14:textId="77777777" w:rsidTr="00AD05D5">
        <w:tc>
          <w:tcPr>
            <w:tcW w:w="2724" w:type="dxa"/>
            <w:vMerge/>
          </w:tcPr>
          <w:p w14:paraId="5F59ECBF" w14:textId="77777777" w:rsidR="00197170" w:rsidRPr="00EE3E74" w:rsidRDefault="00197170" w:rsidP="00197170"/>
        </w:tc>
        <w:tc>
          <w:tcPr>
            <w:tcW w:w="1641" w:type="dxa"/>
            <w:gridSpan w:val="2"/>
          </w:tcPr>
          <w:p w14:paraId="17DC3AA0" w14:textId="77777777" w:rsidR="00197170" w:rsidRPr="00EE3E74" w:rsidRDefault="002B136A" w:rsidP="00197170">
            <w:sdt>
              <w:sdtPr>
                <w:alias w:val="Text"/>
                <w:tag w:val="Text"/>
                <w:id w:val="1468777352"/>
                <w:text/>
              </w:sdtPr>
              <w:sdtEndPr/>
              <w:sdtContent>
                <w:r w:rsidR="00197170" w:rsidRPr="00EE3E74">
                  <w:t>…</w:t>
                </w:r>
              </w:sdtContent>
            </w:sdt>
          </w:p>
        </w:tc>
        <w:tc>
          <w:tcPr>
            <w:tcW w:w="1203" w:type="dxa"/>
          </w:tcPr>
          <w:p w14:paraId="76C1BA6D" w14:textId="77777777" w:rsidR="00197170" w:rsidRPr="00EE3E74" w:rsidRDefault="002B136A" w:rsidP="00197170">
            <w:sdt>
              <w:sdtPr>
                <w:alias w:val="Text"/>
                <w:tag w:val="Text"/>
                <w:id w:val="-1458793870"/>
                <w:text/>
              </w:sdtPr>
              <w:sdtEndPr/>
              <w:sdtContent>
                <w:r w:rsidR="00197170" w:rsidRPr="00EE3E74">
                  <w:t>…</w:t>
                </w:r>
              </w:sdtContent>
            </w:sdt>
          </w:p>
        </w:tc>
        <w:tc>
          <w:tcPr>
            <w:tcW w:w="1203" w:type="dxa"/>
            <w:gridSpan w:val="2"/>
          </w:tcPr>
          <w:p w14:paraId="0119F18B" w14:textId="77777777" w:rsidR="00197170" w:rsidRPr="00EE3E74" w:rsidRDefault="002B136A" w:rsidP="00197170">
            <w:sdt>
              <w:sdtPr>
                <w:alias w:val="Text"/>
                <w:tag w:val="Text"/>
                <w:id w:val="-1111895350"/>
                <w:text/>
              </w:sdtPr>
              <w:sdtEndPr/>
              <w:sdtContent>
                <w:r w:rsidR="00197170" w:rsidRPr="00EE3E74">
                  <w:t>…</w:t>
                </w:r>
              </w:sdtContent>
            </w:sdt>
          </w:p>
        </w:tc>
        <w:tc>
          <w:tcPr>
            <w:tcW w:w="3005" w:type="dxa"/>
          </w:tcPr>
          <w:p w14:paraId="5B542468" w14:textId="77777777" w:rsidR="00197170" w:rsidRPr="00EE3E74" w:rsidRDefault="002B136A" w:rsidP="00197170">
            <w:sdt>
              <w:sdtPr>
                <w:alias w:val="Text"/>
                <w:tag w:val="Text"/>
                <w:id w:val="-476532806"/>
                <w:text/>
              </w:sdtPr>
              <w:sdtEndPr/>
              <w:sdtContent>
                <w:r w:rsidR="00197170" w:rsidRPr="00EE3E74">
                  <w:t>…</w:t>
                </w:r>
              </w:sdtContent>
            </w:sdt>
          </w:p>
        </w:tc>
      </w:tr>
      <w:tr w:rsidR="00197170" w:rsidRPr="00EE3E74" w14:paraId="3016B375" w14:textId="77777777" w:rsidTr="00AD05D5">
        <w:tc>
          <w:tcPr>
            <w:tcW w:w="2724" w:type="dxa"/>
            <w:vMerge/>
          </w:tcPr>
          <w:p w14:paraId="5DC51A51" w14:textId="77777777" w:rsidR="00197170" w:rsidRPr="00EE3E74" w:rsidRDefault="00197170" w:rsidP="00197170"/>
        </w:tc>
        <w:tc>
          <w:tcPr>
            <w:tcW w:w="1641" w:type="dxa"/>
            <w:gridSpan w:val="2"/>
          </w:tcPr>
          <w:p w14:paraId="6D8F8272" w14:textId="77777777" w:rsidR="00197170" w:rsidRPr="00EE3E74" w:rsidRDefault="002B136A" w:rsidP="00197170">
            <w:sdt>
              <w:sdtPr>
                <w:alias w:val="Text"/>
                <w:tag w:val="Text"/>
                <w:id w:val="-1335379379"/>
                <w:text/>
              </w:sdtPr>
              <w:sdtEndPr/>
              <w:sdtContent>
                <w:r w:rsidR="00197170" w:rsidRPr="00EE3E74">
                  <w:t>…</w:t>
                </w:r>
              </w:sdtContent>
            </w:sdt>
          </w:p>
        </w:tc>
        <w:tc>
          <w:tcPr>
            <w:tcW w:w="1203" w:type="dxa"/>
          </w:tcPr>
          <w:p w14:paraId="358C3445" w14:textId="77777777" w:rsidR="00197170" w:rsidRPr="00EE3E74" w:rsidRDefault="002B136A" w:rsidP="00197170">
            <w:sdt>
              <w:sdtPr>
                <w:alias w:val="Text"/>
                <w:tag w:val="Text"/>
                <w:id w:val="-2078343085"/>
                <w:text/>
              </w:sdtPr>
              <w:sdtEndPr/>
              <w:sdtContent>
                <w:r w:rsidR="00197170" w:rsidRPr="00EE3E74">
                  <w:t>…</w:t>
                </w:r>
              </w:sdtContent>
            </w:sdt>
          </w:p>
        </w:tc>
        <w:tc>
          <w:tcPr>
            <w:tcW w:w="1203" w:type="dxa"/>
            <w:gridSpan w:val="2"/>
          </w:tcPr>
          <w:p w14:paraId="5EBE016C" w14:textId="77777777" w:rsidR="00197170" w:rsidRPr="00EE3E74" w:rsidRDefault="002B136A" w:rsidP="00197170">
            <w:sdt>
              <w:sdtPr>
                <w:alias w:val="Text"/>
                <w:tag w:val="Text"/>
                <w:id w:val="-293525635"/>
                <w:text/>
              </w:sdtPr>
              <w:sdtEndPr/>
              <w:sdtContent>
                <w:r w:rsidR="00197170" w:rsidRPr="00EE3E74">
                  <w:t>…</w:t>
                </w:r>
              </w:sdtContent>
            </w:sdt>
          </w:p>
        </w:tc>
        <w:tc>
          <w:tcPr>
            <w:tcW w:w="3005" w:type="dxa"/>
          </w:tcPr>
          <w:p w14:paraId="3A497B94" w14:textId="77777777" w:rsidR="00197170" w:rsidRPr="00EE3E74" w:rsidRDefault="002B136A" w:rsidP="00197170">
            <w:sdt>
              <w:sdtPr>
                <w:alias w:val="Text"/>
                <w:tag w:val="Text"/>
                <w:id w:val="-544138027"/>
                <w:text/>
              </w:sdtPr>
              <w:sdtEndPr/>
              <w:sdtContent>
                <w:r w:rsidR="00197170" w:rsidRPr="00EE3E74">
                  <w:t>…</w:t>
                </w:r>
              </w:sdtContent>
            </w:sdt>
          </w:p>
        </w:tc>
      </w:tr>
      <w:tr w:rsidR="00197170" w:rsidRPr="00EE3E74" w14:paraId="06D4971A" w14:textId="77777777" w:rsidTr="00AD05D5">
        <w:tc>
          <w:tcPr>
            <w:tcW w:w="2724" w:type="dxa"/>
            <w:vMerge/>
          </w:tcPr>
          <w:p w14:paraId="71EF6F69" w14:textId="77777777" w:rsidR="00197170" w:rsidRPr="00EE3E74" w:rsidRDefault="00197170" w:rsidP="00197170"/>
        </w:tc>
        <w:tc>
          <w:tcPr>
            <w:tcW w:w="1641" w:type="dxa"/>
            <w:gridSpan w:val="2"/>
          </w:tcPr>
          <w:p w14:paraId="0991FC2B" w14:textId="77777777" w:rsidR="00197170" w:rsidRPr="00EE3E74" w:rsidRDefault="002B136A" w:rsidP="00197170">
            <w:sdt>
              <w:sdtPr>
                <w:alias w:val="Text"/>
                <w:tag w:val="Text"/>
                <w:id w:val="2024284718"/>
                <w:text/>
              </w:sdtPr>
              <w:sdtEndPr/>
              <w:sdtContent>
                <w:r w:rsidR="00197170" w:rsidRPr="00EE3E74">
                  <w:t>…</w:t>
                </w:r>
              </w:sdtContent>
            </w:sdt>
          </w:p>
        </w:tc>
        <w:tc>
          <w:tcPr>
            <w:tcW w:w="1203" w:type="dxa"/>
          </w:tcPr>
          <w:p w14:paraId="4083BC30" w14:textId="77777777" w:rsidR="00197170" w:rsidRPr="00EE3E74" w:rsidRDefault="002B136A" w:rsidP="00197170">
            <w:sdt>
              <w:sdtPr>
                <w:alias w:val="Text"/>
                <w:tag w:val="Text"/>
                <w:id w:val="-1233615801"/>
                <w:text/>
              </w:sdtPr>
              <w:sdtEndPr/>
              <w:sdtContent>
                <w:r w:rsidR="00197170" w:rsidRPr="00EE3E74">
                  <w:t>…</w:t>
                </w:r>
              </w:sdtContent>
            </w:sdt>
          </w:p>
        </w:tc>
        <w:tc>
          <w:tcPr>
            <w:tcW w:w="1203" w:type="dxa"/>
            <w:gridSpan w:val="2"/>
          </w:tcPr>
          <w:p w14:paraId="18D74A9E" w14:textId="77777777" w:rsidR="00197170" w:rsidRPr="00EE3E74" w:rsidRDefault="002B136A" w:rsidP="00197170">
            <w:sdt>
              <w:sdtPr>
                <w:alias w:val="Text"/>
                <w:tag w:val="Text"/>
                <w:id w:val="842435146"/>
                <w:text/>
              </w:sdtPr>
              <w:sdtEndPr/>
              <w:sdtContent>
                <w:r w:rsidR="00197170" w:rsidRPr="00EE3E74">
                  <w:t>…</w:t>
                </w:r>
              </w:sdtContent>
            </w:sdt>
          </w:p>
        </w:tc>
        <w:tc>
          <w:tcPr>
            <w:tcW w:w="3005" w:type="dxa"/>
          </w:tcPr>
          <w:p w14:paraId="16564653" w14:textId="77777777" w:rsidR="00197170" w:rsidRPr="00EE3E74" w:rsidRDefault="002B136A" w:rsidP="00197170">
            <w:sdt>
              <w:sdtPr>
                <w:alias w:val="Text"/>
                <w:tag w:val="Text"/>
                <w:id w:val="1921898565"/>
                <w:text/>
              </w:sdtPr>
              <w:sdtEndPr/>
              <w:sdtContent>
                <w:r w:rsidR="00197170" w:rsidRPr="00EE3E74">
                  <w:t>…</w:t>
                </w:r>
              </w:sdtContent>
            </w:sdt>
          </w:p>
        </w:tc>
      </w:tr>
      <w:tr w:rsidR="00197170" w:rsidRPr="00EE3E74" w14:paraId="1A77DC3F" w14:textId="77777777" w:rsidTr="00AD05D5">
        <w:tc>
          <w:tcPr>
            <w:tcW w:w="2724" w:type="dxa"/>
            <w:vMerge/>
          </w:tcPr>
          <w:p w14:paraId="24B575B9" w14:textId="77777777" w:rsidR="00197170" w:rsidRPr="00EE3E74" w:rsidRDefault="00197170" w:rsidP="00197170"/>
        </w:tc>
        <w:tc>
          <w:tcPr>
            <w:tcW w:w="1641" w:type="dxa"/>
            <w:gridSpan w:val="2"/>
          </w:tcPr>
          <w:p w14:paraId="6071F34D" w14:textId="77777777" w:rsidR="00197170" w:rsidRPr="00EE3E74" w:rsidRDefault="002B136A" w:rsidP="00197170">
            <w:sdt>
              <w:sdtPr>
                <w:alias w:val="Text"/>
                <w:tag w:val="Text"/>
                <w:id w:val="-1972737839"/>
                <w:text/>
              </w:sdtPr>
              <w:sdtEndPr/>
              <w:sdtContent>
                <w:r w:rsidR="00197170" w:rsidRPr="00EE3E74">
                  <w:t>…</w:t>
                </w:r>
              </w:sdtContent>
            </w:sdt>
          </w:p>
        </w:tc>
        <w:tc>
          <w:tcPr>
            <w:tcW w:w="1203" w:type="dxa"/>
          </w:tcPr>
          <w:p w14:paraId="0E8FBA8D" w14:textId="77777777" w:rsidR="00197170" w:rsidRPr="00EE3E74" w:rsidRDefault="002B136A" w:rsidP="00197170">
            <w:sdt>
              <w:sdtPr>
                <w:alias w:val="Text"/>
                <w:tag w:val="Text"/>
                <w:id w:val="-194859155"/>
                <w:text/>
              </w:sdtPr>
              <w:sdtEndPr/>
              <w:sdtContent>
                <w:r w:rsidR="00197170" w:rsidRPr="00EE3E74">
                  <w:t>…</w:t>
                </w:r>
              </w:sdtContent>
            </w:sdt>
          </w:p>
        </w:tc>
        <w:tc>
          <w:tcPr>
            <w:tcW w:w="1203" w:type="dxa"/>
            <w:gridSpan w:val="2"/>
          </w:tcPr>
          <w:p w14:paraId="3AF46414" w14:textId="77777777" w:rsidR="00197170" w:rsidRPr="00EE3E74" w:rsidRDefault="002B136A" w:rsidP="00197170">
            <w:sdt>
              <w:sdtPr>
                <w:alias w:val="Text"/>
                <w:tag w:val="Text"/>
                <w:id w:val="-1476590164"/>
                <w:text/>
              </w:sdtPr>
              <w:sdtEndPr/>
              <w:sdtContent>
                <w:r w:rsidR="00197170" w:rsidRPr="00EE3E74">
                  <w:t>…</w:t>
                </w:r>
              </w:sdtContent>
            </w:sdt>
          </w:p>
        </w:tc>
        <w:tc>
          <w:tcPr>
            <w:tcW w:w="3005" w:type="dxa"/>
          </w:tcPr>
          <w:p w14:paraId="4CB0173A" w14:textId="77777777" w:rsidR="00197170" w:rsidRPr="00EE3E74" w:rsidRDefault="002B136A" w:rsidP="00197170">
            <w:sdt>
              <w:sdtPr>
                <w:alias w:val="Text"/>
                <w:tag w:val="Text"/>
                <w:id w:val="1050648317"/>
                <w:text/>
              </w:sdtPr>
              <w:sdtEndPr/>
              <w:sdtContent>
                <w:r w:rsidR="00197170" w:rsidRPr="00EE3E74">
                  <w:t>…</w:t>
                </w:r>
              </w:sdtContent>
            </w:sdt>
          </w:p>
        </w:tc>
      </w:tr>
      <w:tr w:rsidR="00197170" w:rsidRPr="00EE3E74" w14:paraId="035EF483" w14:textId="77777777" w:rsidTr="00AD05D5">
        <w:tc>
          <w:tcPr>
            <w:tcW w:w="2724" w:type="dxa"/>
            <w:vMerge/>
          </w:tcPr>
          <w:p w14:paraId="03491E01" w14:textId="77777777" w:rsidR="00197170" w:rsidRPr="00EE3E74" w:rsidRDefault="00197170" w:rsidP="00197170"/>
        </w:tc>
        <w:tc>
          <w:tcPr>
            <w:tcW w:w="1641" w:type="dxa"/>
            <w:gridSpan w:val="2"/>
          </w:tcPr>
          <w:p w14:paraId="2710B9EC" w14:textId="77777777" w:rsidR="00197170" w:rsidRPr="00EE3E74" w:rsidRDefault="002B136A" w:rsidP="00197170">
            <w:sdt>
              <w:sdtPr>
                <w:alias w:val="Text"/>
                <w:tag w:val="Text"/>
                <w:id w:val="1756246192"/>
                <w:text/>
              </w:sdtPr>
              <w:sdtEndPr/>
              <w:sdtContent>
                <w:r w:rsidR="00197170" w:rsidRPr="00EE3E74">
                  <w:t>…</w:t>
                </w:r>
              </w:sdtContent>
            </w:sdt>
          </w:p>
        </w:tc>
        <w:tc>
          <w:tcPr>
            <w:tcW w:w="1203" w:type="dxa"/>
          </w:tcPr>
          <w:p w14:paraId="47B956FF" w14:textId="77777777" w:rsidR="00197170" w:rsidRPr="00EE3E74" w:rsidRDefault="002B136A" w:rsidP="00197170">
            <w:sdt>
              <w:sdtPr>
                <w:alias w:val="Text"/>
                <w:tag w:val="Text"/>
                <w:id w:val="1510406466"/>
                <w:text/>
              </w:sdtPr>
              <w:sdtEndPr/>
              <w:sdtContent>
                <w:r w:rsidR="00197170" w:rsidRPr="00EE3E74">
                  <w:t>…</w:t>
                </w:r>
              </w:sdtContent>
            </w:sdt>
          </w:p>
        </w:tc>
        <w:tc>
          <w:tcPr>
            <w:tcW w:w="1203" w:type="dxa"/>
            <w:gridSpan w:val="2"/>
          </w:tcPr>
          <w:p w14:paraId="2C4B5153" w14:textId="77777777" w:rsidR="00197170" w:rsidRPr="00EE3E74" w:rsidRDefault="002B136A" w:rsidP="00197170">
            <w:sdt>
              <w:sdtPr>
                <w:alias w:val="Text"/>
                <w:tag w:val="Text"/>
                <w:id w:val="-435981118"/>
                <w:text/>
              </w:sdtPr>
              <w:sdtEndPr/>
              <w:sdtContent>
                <w:r w:rsidR="00197170" w:rsidRPr="00EE3E74">
                  <w:t>…</w:t>
                </w:r>
              </w:sdtContent>
            </w:sdt>
          </w:p>
        </w:tc>
        <w:tc>
          <w:tcPr>
            <w:tcW w:w="3005" w:type="dxa"/>
          </w:tcPr>
          <w:p w14:paraId="607BAB13" w14:textId="77777777" w:rsidR="00197170" w:rsidRPr="00EE3E74" w:rsidRDefault="002B136A" w:rsidP="00197170">
            <w:sdt>
              <w:sdtPr>
                <w:alias w:val="Text"/>
                <w:tag w:val="Text"/>
                <w:id w:val="-1334382030"/>
                <w:text/>
              </w:sdtPr>
              <w:sdtEndPr/>
              <w:sdtContent>
                <w:r w:rsidR="00197170" w:rsidRPr="00EE3E74">
                  <w:t>…</w:t>
                </w:r>
              </w:sdtContent>
            </w:sdt>
          </w:p>
        </w:tc>
      </w:tr>
      <w:tr w:rsidR="00197170" w:rsidRPr="00EE3E74" w14:paraId="031E7BC0" w14:textId="77777777" w:rsidTr="00AD05D5">
        <w:tc>
          <w:tcPr>
            <w:tcW w:w="2724" w:type="dxa"/>
            <w:vMerge/>
          </w:tcPr>
          <w:p w14:paraId="6CD6FBB0" w14:textId="77777777" w:rsidR="00197170" w:rsidRPr="00EE3E74" w:rsidRDefault="00197170" w:rsidP="00197170"/>
        </w:tc>
        <w:tc>
          <w:tcPr>
            <w:tcW w:w="1641" w:type="dxa"/>
            <w:gridSpan w:val="2"/>
          </w:tcPr>
          <w:p w14:paraId="0E826E53" w14:textId="77777777" w:rsidR="00197170" w:rsidRPr="00EE3E74" w:rsidRDefault="002B136A" w:rsidP="00197170">
            <w:sdt>
              <w:sdtPr>
                <w:alias w:val="Text"/>
                <w:tag w:val="Text"/>
                <w:id w:val="621117279"/>
                <w:text/>
              </w:sdtPr>
              <w:sdtEndPr/>
              <w:sdtContent>
                <w:r w:rsidR="00197170" w:rsidRPr="00EE3E74">
                  <w:t>…</w:t>
                </w:r>
              </w:sdtContent>
            </w:sdt>
          </w:p>
        </w:tc>
        <w:tc>
          <w:tcPr>
            <w:tcW w:w="1203" w:type="dxa"/>
          </w:tcPr>
          <w:p w14:paraId="3CCF2278" w14:textId="77777777" w:rsidR="00197170" w:rsidRPr="00EE3E74" w:rsidRDefault="002B136A" w:rsidP="00197170">
            <w:sdt>
              <w:sdtPr>
                <w:alias w:val="Text"/>
                <w:tag w:val="Text"/>
                <w:id w:val="-1185820987"/>
                <w:text/>
              </w:sdtPr>
              <w:sdtEndPr/>
              <w:sdtContent>
                <w:r w:rsidR="00197170" w:rsidRPr="00EE3E74">
                  <w:t>…</w:t>
                </w:r>
              </w:sdtContent>
            </w:sdt>
          </w:p>
        </w:tc>
        <w:tc>
          <w:tcPr>
            <w:tcW w:w="1203" w:type="dxa"/>
            <w:gridSpan w:val="2"/>
          </w:tcPr>
          <w:p w14:paraId="716A37E6" w14:textId="77777777" w:rsidR="00197170" w:rsidRPr="00EE3E74" w:rsidRDefault="002B136A" w:rsidP="00197170">
            <w:sdt>
              <w:sdtPr>
                <w:alias w:val="Text"/>
                <w:tag w:val="Text"/>
                <w:id w:val="-1953931900"/>
                <w:text/>
              </w:sdtPr>
              <w:sdtEndPr/>
              <w:sdtContent>
                <w:r w:rsidR="00197170" w:rsidRPr="00EE3E74">
                  <w:t>…</w:t>
                </w:r>
              </w:sdtContent>
            </w:sdt>
          </w:p>
        </w:tc>
        <w:tc>
          <w:tcPr>
            <w:tcW w:w="3005" w:type="dxa"/>
          </w:tcPr>
          <w:p w14:paraId="12EF5863" w14:textId="77777777" w:rsidR="00197170" w:rsidRPr="00EE3E74" w:rsidRDefault="002B136A" w:rsidP="00197170">
            <w:sdt>
              <w:sdtPr>
                <w:alias w:val="Text"/>
                <w:tag w:val="Text"/>
                <w:id w:val="-822658183"/>
                <w:text/>
              </w:sdtPr>
              <w:sdtEndPr/>
              <w:sdtContent>
                <w:r w:rsidR="00197170" w:rsidRPr="00EE3E74">
                  <w:t>…</w:t>
                </w:r>
              </w:sdtContent>
            </w:sdt>
          </w:p>
        </w:tc>
      </w:tr>
    </w:tbl>
    <w:p w14:paraId="437E278D" w14:textId="77777777" w:rsidR="001E5728" w:rsidRDefault="001E5728" w:rsidP="00CB2BBE">
      <w:pPr>
        <w:pStyle w:val="berschrift2nummeriert"/>
      </w:pPr>
      <w:bookmarkStart w:id="11" w:name="_Toc218524978"/>
      <w:r w:rsidRPr="00EE3E74">
        <w:lastRenderedPageBreak/>
        <w:t>Verkehr</w:t>
      </w:r>
      <w:bookmarkEnd w:id="11"/>
    </w:p>
    <w:p w14:paraId="59C02BE8" w14:textId="77777777" w:rsidR="001F1A33" w:rsidRDefault="001F1A33" w:rsidP="00FE0A7A">
      <w:pPr>
        <w:pStyle w:val="berschrift3nummeriert"/>
      </w:pPr>
      <w:r>
        <w:t>Verkehrsmessungen</w:t>
      </w:r>
    </w:p>
    <w:tbl>
      <w:tblPr>
        <w:tblStyle w:val="Tabellenraster"/>
        <w:tblW w:w="0" w:type="auto"/>
        <w:tblLook w:val="04A0" w:firstRow="1" w:lastRow="0" w:firstColumn="1" w:lastColumn="0" w:noHBand="0" w:noVBand="1"/>
      </w:tblPr>
      <w:tblGrid>
        <w:gridCol w:w="2002"/>
        <w:gridCol w:w="3238"/>
        <w:gridCol w:w="1276"/>
        <w:gridCol w:w="1276"/>
        <w:gridCol w:w="1984"/>
      </w:tblGrid>
      <w:tr w:rsidR="001F1A33" w:rsidRPr="00EE3E74" w14:paraId="560EF206" w14:textId="77777777" w:rsidTr="00786721">
        <w:tc>
          <w:tcPr>
            <w:tcW w:w="2002" w:type="dxa"/>
          </w:tcPr>
          <w:p w14:paraId="3C615267" w14:textId="77777777" w:rsidR="001F1A33" w:rsidRDefault="001F1A33" w:rsidP="00786721">
            <w:r>
              <w:t>Messpunkt</w:t>
            </w:r>
          </w:p>
        </w:tc>
        <w:tc>
          <w:tcPr>
            <w:tcW w:w="7774" w:type="dxa"/>
            <w:gridSpan w:val="4"/>
          </w:tcPr>
          <w:p w14:paraId="7CA2FB34" w14:textId="77777777" w:rsidR="001F1A33" w:rsidRDefault="00740E53" w:rsidP="00786721">
            <w:r>
              <w:t xml:space="preserve">Beschreibung: </w:t>
            </w:r>
            <w:sdt>
              <w:sdtPr>
                <w:alias w:val="Text"/>
                <w:tag w:val="Text"/>
                <w:id w:val="-1694303828"/>
                <w:text/>
              </w:sdtPr>
              <w:sdtEndPr/>
              <w:sdtContent>
                <w:r w:rsidR="001F1A33" w:rsidRPr="00EE3E74">
                  <w:t>…</w:t>
                </w:r>
              </w:sdtContent>
            </w:sdt>
          </w:p>
          <w:p w14:paraId="138BE62A" w14:textId="77777777" w:rsidR="00740E53" w:rsidRDefault="00740E53" w:rsidP="00740E53">
            <w:r>
              <w:t xml:space="preserve">Koordinaten: </w:t>
            </w:r>
            <w:sdt>
              <w:sdtPr>
                <w:alias w:val="Text"/>
                <w:tag w:val="Text"/>
                <w:id w:val="-1091229436"/>
                <w:text/>
              </w:sdtPr>
              <w:sdtEndPr/>
              <w:sdtContent>
                <w:r w:rsidRPr="00EE3E74">
                  <w:t>…</w:t>
                </w:r>
              </w:sdtContent>
            </w:sdt>
          </w:p>
          <w:p w14:paraId="79099EDD" w14:textId="77777777" w:rsidR="001F1A33" w:rsidRDefault="001F1A33" w:rsidP="00786721">
            <w:r>
              <w:t xml:space="preserve">Messrichtung 1: </w:t>
            </w:r>
            <w:sdt>
              <w:sdtPr>
                <w:alias w:val="Text"/>
                <w:tag w:val="Text"/>
                <w:id w:val="795879376"/>
                <w:text/>
              </w:sdtPr>
              <w:sdtEndPr/>
              <w:sdtContent>
                <w:r w:rsidRPr="00EE3E74">
                  <w:t>…</w:t>
                </w:r>
              </w:sdtContent>
            </w:sdt>
          </w:p>
          <w:p w14:paraId="01207AAD" w14:textId="77777777" w:rsidR="001F1A33" w:rsidRPr="00EE3E74" w:rsidRDefault="001F1A33" w:rsidP="00786721">
            <w:r>
              <w:t xml:space="preserve">Messrichtung 2: </w:t>
            </w:r>
            <w:sdt>
              <w:sdtPr>
                <w:alias w:val="Text"/>
                <w:tag w:val="Text"/>
                <w:id w:val="309607047"/>
                <w:text/>
              </w:sdtPr>
              <w:sdtEndPr/>
              <w:sdtContent>
                <w:r w:rsidRPr="00EE3E74">
                  <w:t>…</w:t>
                </w:r>
              </w:sdtContent>
            </w:sdt>
          </w:p>
        </w:tc>
      </w:tr>
      <w:tr w:rsidR="001F1A33" w:rsidRPr="00EE3E74" w14:paraId="44B85AA0" w14:textId="77777777" w:rsidTr="00786721">
        <w:tc>
          <w:tcPr>
            <w:tcW w:w="2002" w:type="dxa"/>
          </w:tcPr>
          <w:p w14:paraId="1667AC58" w14:textId="77777777" w:rsidR="001F1A33" w:rsidRPr="00EE3E74" w:rsidRDefault="001F1A33" w:rsidP="00786721">
            <w:r>
              <w:t>Zeitraum</w:t>
            </w:r>
          </w:p>
        </w:tc>
        <w:tc>
          <w:tcPr>
            <w:tcW w:w="7774" w:type="dxa"/>
            <w:gridSpan w:val="4"/>
          </w:tcPr>
          <w:p w14:paraId="224B7AF2" w14:textId="77777777" w:rsidR="001F1A33" w:rsidRPr="00EE3E74" w:rsidRDefault="001F1A33" w:rsidP="00786721">
            <w:r w:rsidRPr="00EE3E74">
              <w:t xml:space="preserve">vom </w:t>
            </w:r>
            <w:sdt>
              <w:sdtPr>
                <w:alias w:val="Text"/>
                <w:tag w:val="Text"/>
                <w:id w:val="-2040737504"/>
                <w:text/>
              </w:sdtPr>
              <w:sdtEndPr/>
              <w:sdtContent>
                <w:r w:rsidRPr="00EE3E74">
                  <w:t>…</w:t>
                </w:r>
              </w:sdtContent>
            </w:sdt>
            <w:r w:rsidRPr="00EE3E74">
              <w:t xml:space="preserve"> bis </w:t>
            </w:r>
            <w:sdt>
              <w:sdtPr>
                <w:alias w:val="Text"/>
                <w:tag w:val="Text"/>
                <w:id w:val="765113183"/>
                <w:text/>
              </w:sdtPr>
              <w:sdtEndPr/>
              <w:sdtContent>
                <w:r w:rsidRPr="00EE3E74">
                  <w:t>…</w:t>
                </w:r>
              </w:sdtContent>
            </w:sdt>
          </w:p>
        </w:tc>
      </w:tr>
      <w:tr w:rsidR="00740E53" w:rsidRPr="00EE3E74" w14:paraId="1DA0E72C" w14:textId="77777777" w:rsidTr="00FE0A7A">
        <w:tc>
          <w:tcPr>
            <w:tcW w:w="2002" w:type="dxa"/>
            <w:vMerge w:val="restart"/>
          </w:tcPr>
          <w:p w14:paraId="6F797541" w14:textId="77777777" w:rsidR="00740E53" w:rsidRPr="00EE3E74" w:rsidRDefault="00740E53" w:rsidP="00740E53">
            <w:r w:rsidRPr="00EE3E74">
              <w:t>Verkehrsmengen</w:t>
            </w:r>
          </w:p>
        </w:tc>
        <w:tc>
          <w:tcPr>
            <w:tcW w:w="3238" w:type="dxa"/>
          </w:tcPr>
          <w:p w14:paraId="2194233F" w14:textId="77777777" w:rsidR="00740E53" w:rsidRDefault="00740E53" w:rsidP="00740E53"/>
          <w:p w14:paraId="4B18D944" w14:textId="77777777" w:rsidR="00740E53" w:rsidRDefault="00740E53" w:rsidP="00740E53">
            <w:r w:rsidRPr="00EE3E74">
              <w:t xml:space="preserve">DTV: </w:t>
            </w:r>
          </w:p>
          <w:p w14:paraId="1353D415" w14:textId="77777777" w:rsidR="00740E53" w:rsidRDefault="00740E53" w:rsidP="00740E53">
            <w:r w:rsidRPr="00EE3E74">
              <w:t>D</w:t>
            </w:r>
            <w:r>
              <w:t>WV</w:t>
            </w:r>
            <w:r w:rsidRPr="00EE3E74">
              <w:t>:</w:t>
            </w:r>
          </w:p>
          <w:p w14:paraId="11FBDCF5" w14:textId="77777777" w:rsidR="00740E53" w:rsidRPr="00EE3E74" w:rsidRDefault="00740E53" w:rsidP="00740E53">
            <w:r>
              <w:t>MSP</w:t>
            </w:r>
            <w:r w:rsidRPr="00EE3E74">
              <w:t>:</w:t>
            </w:r>
          </w:p>
          <w:p w14:paraId="065866BE" w14:textId="77777777" w:rsidR="00740E53" w:rsidRDefault="00740E53" w:rsidP="00740E53">
            <w:r>
              <w:t>ASP:</w:t>
            </w:r>
          </w:p>
          <w:p w14:paraId="086A424C" w14:textId="77777777" w:rsidR="00740E53" w:rsidRDefault="00740E53" w:rsidP="00740E53">
            <w:r>
              <w:t>Tagesverkehr (06-22 Uhr):</w:t>
            </w:r>
          </w:p>
          <w:p w14:paraId="6F7E04B8" w14:textId="77777777" w:rsidR="00740E53" w:rsidRDefault="00740E53" w:rsidP="00740E53">
            <w:r>
              <w:t>Nachtverkehr (22-06 Uhr):</w:t>
            </w:r>
          </w:p>
        </w:tc>
        <w:tc>
          <w:tcPr>
            <w:tcW w:w="1276" w:type="dxa"/>
          </w:tcPr>
          <w:p w14:paraId="50880001" w14:textId="77777777" w:rsidR="00740E53" w:rsidRDefault="00740E53" w:rsidP="00740E53">
            <w:r>
              <w:t>Richtung 1</w:t>
            </w:r>
          </w:p>
          <w:p w14:paraId="0C74F544" w14:textId="77777777" w:rsidR="00740E53" w:rsidRDefault="002B136A" w:rsidP="00740E53">
            <w:sdt>
              <w:sdtPr>
                <w:alias w:val="Text"/>
                <w:tag w:val="Text"/>
                <w:id w:val="-1931960380"/>
                <w:text/>
              </w:sdtPr>
              <w:sdtEndPr/>
              <w:sdtContent>
                <w:r w:rsidR="00740E53" w:rsidRPr="00EE3E74">
                  <w:t>…</w:t>
                </w:r>
              </w:sdtContent>
            </w:sdt>
          </w:p>
          <w:p w14:paraId="7DF1EF71" w14:textId="77777777" w:rsidR="00740E53" w:rsidRDefault="002B136A" w:rsidP="00740E53">
            <w:sdt>
              <w:sdtPr>
                <w:alias w:val="Text"/>
                <w:tag w:val="Text"/>
                <w:id w:val="1689338317"/>
                <w:text/>
              </w:sdtPr>
              <w:sdtEndPr/>
              <w:sdtContent>
                <w:r w:rsidR="00740E53" w:rsidRPr="00EE3E74">
                  <w:t>…</w:t>
                </w:r>
              </w:sdtContent>
            </w:sdt>
          </w:p>
          <w:p w14:paraId="457BB5AA" w14:textId="77777777" w:rsidR="00740E53" w:rsidRDefault="002B136A" w:rsidP="00740E53">
            <w:sdt>
              <w:sdtPr>
                <w:alias w:val="Text"/>
                <w:tag w:val="Text"/>
                <w:id w:val="-396281000"/>
                <w:text/>
              </w:sdtPr>
              <w:sdtEndPr/>
              <w:sdtContent>
                <w:r w:rsidR="00740E53" w:rsidRPr="00EE3E74">
                  <w:t>…</w:t>
                </w:r>
              </w:sdtContent>
            </w:sdt>
          </w:p>
          <w:p w14:paraId="35F51F16" w14:textId="77777777" w:rsidR="00740E53" w:rsidRDefault="002B136A" w:rsidP="00740E53">
            <w:sdt>
              <w:sdtPr>
                <w:alias w:val="Text"/>
                <w:tag w:val="Text"/>
                <w:id w:val="-206024390"/>
                <w:text/>
              </w:sdtPr>
              <w:sdtEndPr/>
              <w:sdtContent>
                <w:r w:rsidR="00740E53" w:rsidRPr="00EE3E74">
                  <w:t>…</w:t>
                </w:r>
              </w:sdtContent>
            </w:sdt>
          </w:p>
          <w:p w14:paraId="17B67127" w14:textId="77777777" w:rsidR="00740E53" w:rsidRDefault="002B136A" w:rsidP="00740E53">
            <w:sdt>
              <w:sdtPr>
                <w:alias w:val="Text"/>
                <w:tag w:val="Text"/>
                <w:id w:val="530535488"/>
                <w:text/>
              </w:sdtPr>
              <w:sdtEndPr/>
              <w:sdtContent>
                <w:r w:rsidR="00740E53" w:rsidRPr="00EE3E74">
                  <w:t>…</w:t>
                </w:r>
              </w:sdtContent>
            </w:sdt>
          </w:p>
          <w:p w14:paraId="4D1F96B2" w14:textId="77777777" w:rsidR="00740E53" w:rsidRDefault="002B136A" w:rsidP="00740E53">
            <w:sdt>
              <w:sdtPr>
                <w:alias w:val="Text"/>
                <w:tag w:val="Text"/>
                <w:id w:val="-806859060"/>
                <w:text/>
              </w:sdtPr>
              <w:sdtEndPr/>
              <w:sdtContent>
                <w:r w:rsidR="00740E53" w:rsidRPr="00EE3E74">
                  <w:t>…</w:t>
                </w:r>
              </w:sdtContent>
            </w:sdt>
          </w:p>
        </w:tc>
        <w:tc>
          <w:tcPr>
            <w:tcW w:w="1276" w:type="dxa"/>
          </w:tcPr>
          <w:p w14:paraId="4FE506FA" w14:textId="77777777" w:rsidR="00740E53" w:rsidRDefault="00740E53" w:rsidP="00740E53">
            <w:r>
              <w:t>Richtung 2</w:t>
            </w:r>
          </w:p>
          <w:p w14:paraId="20497645" w14:textId="77777777" w:rsidR="00740E53" w:rsidRDefault="002B136A" w:rsidP="00740E53">
            <w:sdt>
              <w:sdtPr>
                <w:alias w:val="Text"/>
                <w:tag w:val="Text"/>
                <w:id w:val="7347939"/>
                <w:text/>
              </w:sdtPr>
              <w:sdtEndPr/>
              <w:sdtContent>
                <w:r w:rsidR="00740E53" w:rsidRPr="00EE3E74">
                  <w:t>…</w:t>
                </w:r>
              </w:sdtContent>
            </w:sdt>
          </w:p>
          <w:p w14:paraId="3D4AF98D" w14:textId="77777777" w:rsidR="00740E53" w:rsidRDefault="002B136A" w:rsidP="00740E53">
            <w:sdt>
              <w:sdtPr>
                <w:alias w:val="Text"/>
                <w:tag w:val="Text"/>
                <w:id w:val="1146557645"/>
                <w:text/>
              </w:sdtPr>
              <w:sdtEndPr/>
              <w:sdtContent>
                <w:r w:rsidR="00740E53" w:rsidRPr="00EE3E74">
                  <w:t>…</w:t>
                </w:r>
              </w:sdtContent>
            </w:sdt>
          </w:p>
          <w:p w14:paraId="005470D1" w14:textId="77777777" w:rsidR="00740E53" w:rsidRDefault="002B136A" w:rsidP="00740E53">
            <w:sdt>
              <w:sdtPr>
                <w:alias w:val="Text"/>
                <w:tag w:val="Text"/>
                <w:id w:val="966866265"/>
                <w:text/>
              </w:sdtPr>
              <w:sdtEndPr/>
              <w:sdtContent>
                <w:r w:rsidR="00740E53" w:rsidRPr="00EE3E74">
                  <w:t>…</w:t>
                </w:r>
              </w:sdtContent>
            </w:sdt>
          </w:p>
          <w:p w14:paraId="4278A631" w14:textId="77777777" w:rsidR="00740E53" w:rsidRDefault="002B136A" w:rsidP="00740E53">
            <w:sdt>
              <w:sdtPr>
                <w:alias w:val="Text"/>
                <w:tag w:val="Text"/>
                <w:id w:val="-559101120"/>
                <w:text/>
              </w:sdtPr>
              <w:sdtEndPr/>
              <w:sdtContent>
                <w:r w:rsidR="00740E53" w:rsidRPr="00EE3E74">
                  <w:t>…</w:t>
                </w:r>
              </w:sdtContent>
            </w:sdt>
          </w:p>
          <w:p w14:paraId="298C7C59" w14:textId="77777777" w:rsidR="00740E53" w:rsidRDefault="002B136A" w:rsidP="00740E53">
            <w:sdt>
              <w:sdtPr>
                <w:alias w:val="Text"/>
                <w:tag w:val="Text"/>
                <w:id w:val="-1085139559"/>
                <w:text/>
              </w:sdtPr>
              <w:sdtEndPr/>
              <w:sdtContent>
                <w:r w:rsidR="00740E53" w:rsidRPr="00EE3E74">
                  <w:t>…</w:t>
                </w:r>
              </w:sdtContent>
            </w:sdt>
          </w:p>
          <w:p w14:paraId="0D8B1C54" w14:textId="77777777" w:rsidR="00740E53" w:rsidRDefault="002B136A" w:rsidP="00740E53">
            <w:sdt>
              <w:sdtPr>
                <w:alias w:val="Text"/>
                <w:tag w:val="Text"/>
                <w:id w:val="-893814292"/>
                <w:text/>
              </w:sdtPr>
              <w:sdtEndPr/>
              <w:sdtContent>
                <w:r w:rsidR="00740E53" w:rsidRPr="00EE3E74">
                  <w:t>…</w:t>
                </w:r>
              </w:sdtContent>
            </w:sdt>
          </w:p>
        </w:tc>
        <w:tc>
          <w:tcPr>
            <w:tcW w:w="1984" w:type="dxa"/>
          </w:tcPr>
          <w:p w14:paraId="2CCA8C9F" w14:textId="77777777" w:rsidR="00740E53" w:rsidRDefault="00C862B7" w:rsidP="00740E53">
            <w:r>
              <w:t>Beide Richtungen</w:t>
            </w:r>
          </w:p>
          <w:p w14:paraId="71817BE3" w14:textId="77777777" w:rsidR="00740E53" w:rsidRDefault="002B136A" w:rsidP="00740E53">
            <w:sdt>
              <w:sdtPr>
                <w:alias w:val="Text"/>
                <w:tag w:val="Text"/>
                <w:id w:val="-1291971320"/>
                <w:text/>
              </w:sdtPr>
              <w:sdtEndPr/>
              <w:sdtContent>
                <w:r w:rsidR="00740E53" w:rsidRPr="00EE3E74">
                  <w:t>…</w:t>
                </w:r>
              </w:sdtContent>
            </w:sdt>
          </w:p>
          <w:p w14:paraId="0F7AA249" w14:textId="77777777" w:rsidR="00740E53" w:rsidRDefault="002B136A" w:rsidP="00740E53">
            <w:sdt>
              <w:sdtPr>
                <w:alias w:val="Text"/>
                <w:tag w:val="Text"/>
                <w:id w:val="661746460"/>
                <w:text/>
              </w:sdtPr>
              <w:sdtEndPr/>
              <w:sdtContent>
                <w:r w:rsidR="00740E53" w:rsidRPr="00EE3E74">
                  <w:t>…</w:t>
                </w:r>
              </w:sdtContent>
            </w:sdt>
          </w:p>
          <w:p w14:paraId="6EB096DE" w14:textId="77777777" w:rsidR="00740E53" w:rsidRDefault="002B136A" w:rsidP="00740E53">
            <w:sdt>
              <w:sdtPr>
                <w:alias w:val="Text"/>
                <w:tag w:val="Text"/>
                <w:id w:val="1615713123"/>
                <w:text/>
              </w:sdtPr>
              <w:sdtEndPr/>
              <w:sdtContent>
                <w:r w:rsidR="00740E53" w:rsidRPr="00EE3E74">
                  <w:t>…</w:t>
                </w:r>
              </w:sdtContent>
            </w:sdt>
          </w:p>
          <w:p w14:paraId="0798C660" w14:textId="77777777" w:rsidR="00740E53" w:rsidRDefault="002B136A" w:rsidP="00740E53">
            <w:sdt>
              <w:sdtPr>
                <w:alias w:val="Text"/>
                <w:tag w:val="Text"/>
                <w:id w:val="-357733897"/>
                <w:text/>
              </w:sdtPr>
              <w:sdtEndPr/>
              <w:sdtContent>
                <w:r w:rsidR="00740E53" w:rsidRPr="00EE3E74">
                  <w:t>…</w:t>
                </w:r>
              </w:sdtContent>
            </w:sdt>
          </w:p>
          <w:p w14:paraId="0AFF10F1" w14:textId="77777777" w:rsidR="00740E53" w:rsidRDefault="002B136A" w:rsidP="00740E53">
            <w:sdt>
              <w:sdtPr>
                <w:alias w:val="Text"/>
                <w:tag w:val="Text"/>
                <w:id w:val="2138839349"/>
                <w:text/>
              </w:sdtPr>
              <w:sdtEndPr/>
              <w:sdtContent>
                <w:r w:rsidR="00740E53" w:rsidRPr="00EE3E74">
                  <w:t>…</w:t>
                </w:r>
              </w:sdtContent>
            </w:sdt>
          </w:p>
          <w:p w14:paraId="7639ACA3" w14:textId="77777777" w:rsidR="00740E53" w:rsidRPr="00EE3E74" w:rsidRDefault="002B136A" w:rsidP="00740E53">
            <w:sdt>
              <w:sdtPr>
                <w:alias w:val="Text"/>
                <w:tag w:val="Text"/>
                <w:id w:val="1458989497"/>
                <w:text/>
              </w:sdtPr>
              <w:sdtEndPr/>
              <w:sdtContent>
                <w:r w:rsidR="00740E53" w:rsidRPr="00EE3E74">
                  <w:t>…</w:t>
                </w:r>
              </w:sdtContent>
            </w:sdt>
          </w:p>
        </w:tc>
      </w:tr>
      <w:tr w:rsidR="00740E53" w:rsidRPr="00EE3E74" w14:paraId="35EFFF30" w14:textId="77777777" w:rsidTr="00F9348E">
        <w:tc>
          <w:tcPr>
            <w:tcW w:w="2002" w:type="dxa"/>
            <w:vMerge/>
          </w:tcPr>
          <w:p w14:paraId="40D1437F" w14:textId="77777777" w:rsidR="00740E53" w:rsidRDefault="00740E53" w:rsidP="00740E53"/>
        </w:tc>
        <w:tc>
          <w:tcPr>
            <w:tcW w:w="7774" w:type="dxa"/>
            <w:gridSpan w:val="4"/>
          </w:tcPr>
          <w:p w14:paraId="3717480A" w14:textId="77777777" w:rsidR="00740E53" w:rsidRDefault="002B136A" w:rsidP="00740E53">
            <w:sdt>
              <w:sdtPr>
                <w:alias w:val="Text"/>
                <w:tag w:val="Text"/>
                <w:id w:val="1342123975"/>
                <w:text/>
              </w:sdtPr>
              <w:sdtEndPr/>
              <w:sdtContent>
                <w:r w:rsidR="00740E53" w:rsidRPr="00540E27">
                  <w:t>……</w:t>
                </w:r>
              </w:sdtContent>
            </w:sdt>
          </w:p>
          <w:p w14:paraId="13336680" w14:textId="77777777" w:rsidR="00740E53" w:rsidRDefault="00740E53" w:rsidP="00FE0A7A">
            <w:pPr>
              <w:pStyle w:val="beVerborgenerKommentar"/>
            </w:pPr>
            <w:r>
              <w:t>Diagramm der Tagesganglinien.</w:t>
            </w:r>
          </w:p>
        </w:tc>
      </w:tr>
      <w:tr w:rsidR="00FE0A7A" w:rsidRPr="00EE3E74" w14:paraId="6274B1CE" w14:textId="77777777" w:rsidTr="00FE0A7A">
        <w:tc>
          <w:tcPr>
            <w:tcW w:w="2002" w:type="dxa"/>
          </w:tcPr>
          <w:p w14:paraId="531DA13D" w14:textId="77777777" w:rsidR="00FE0A7A" w:rsidRPr="00EE3E74" w:rsidRDefault="00FE0A7A" w:rsidP="00FE0A7A">
            <w:r>
              <w:t>Verkehrszusammensetzung</w:t>
            </w:r>
          </w:p>
        </w:tc>
        <w:tc>
          <w:tcPr>
            <w:tcW w:w="3238" w:type="dxa"/>
          </w:tcPr>
          <w:p w14:paraId="32BF81F8" w14:textId="77777777" w:rsidR="00FE0A7A" w:rsidRDefault="00FE0A7A" w:rsidP="00FE0A7A"/>
          <w:p w14:paraId="77E9D4A4" w14:textId="77777777" w:rsidR="00FE0A7A" w:rsidRDefault="00FE0A7A" w:rsidP="00FE0A7A">
            <w:r>
              <w:t>öV (</w:t>
            </w:r>
            <w:r w:rsidR="00E05052">
              <w:t xml:space="preserve">Anz. </w:t>
            </w:r>
            <w:r w:rsidRPr="00EE3E74">
              <w:t>Linien</w:t>
            </w:r>
            <w:r w:rsidR="00E05052">
              <w:t xml:space="preserve"> und </w:t>
            </w:r>
            <w:r w:rsidRPr="00EE3E74">
              <w:t>Takt</w:t>
            </w:r>
            <w:r>
              <w:t>)</w:t>
            </w:r>
          </w:p>
          <w:p w14:paraId="608F97B4" w14:textId="77777777" w:rsidR="00FE0A7A" w:rsidRDefault="00FE0A7A" w:rsidP="00FE0A7A">
            <w:r>
              <w:t>M</w:t>
            </w:r>
            <w:r w:rsidR="00E05052">
              <w:t>otorrad</w:t>
            </w:r>
            <w:r>
              <w:t>-Anteil</w:t>
            </w:r>
          </w:p>
          <w:p w14:paraId="7FBBC59B" w14:textId="77777777" w:rsidR="00FE0A7A" w:rsidRDefault="00FE0A7A" w:rsidP="00FE0A7A">
            <w:r>
              <w:t>P</w:t>
            </w:r>
            <w:r w:rsidR="00E05052">
              <w:t>ersonenwagen</w:t>
            </w:r>
            <w:r>
              <w:t>-Anteil</w:t>
            </w:r>
          </w:p>
          <w:p w14:paraId="6198B6C1" w14:textId="77777777" w:rsidR="00FE0A7A" w:rsidRDefault="00FE0A7A" w:rsidP="00FE0A7A">
            <w:r>
              <w:t>S</w:t>
            </w:r>
            <w:r w:rsidR="00E05052">
              <w:t>chwerverkehrs</w:t>
            </w:r>
            <w:r>
              <w:t>-Anteil</w:t>
            </w:r>
          </w:p>
          <w:p w14:paraId="3AA7F63C" w14:textId="77777777" w:rsidR="00FE0A7A" w:rsidRDefault="00FE0A7A" w:rsidP="00FE0A7A">
            <w:r>
              <w:t>Anteil lärmiger Fz. Tag</w:t>
            </w:r>
          </w:p>
          <w:p w14:paraId="589E39C1" w14:textId="77777777" w:rsidR="00FE0A7A" w:rsidRPr="00EE3E74" w:rsidRDefault="00FE0A7A" w:rsidP="00FE0A7A">
            <w:r>
              <w:t>Anteil lärmiger Fz. Nacht</w:t>
            </w:r>
          </w:p>
        </w:tc>
        <w:tc>
          <w:tcPr>
            <w:tcW w:w="1276" w:type="dxa"/>
          </w:tcPr>
          <w:p w14:paraId="491A98C6" w14:textId="77777777" w:rsidR="00FE0A7A" w:rsidRDefault="00FE0A7A" w:rsidP="00FE0A7A">
            <w:r>
              <w:t>Richtung 1</w:t>
            </w:r>
          </w:p>
          <w:p w14:paraId="1C63C0D8" w14:textId="77777777" w:rsidR="00FE0A7A" w:rsidRDefault="002B136A" w:rsidP="00FE0A7A">
            <w:sdt>
              <w:sdtPr>
                <w:alias w:val="Text"/>
                <w:tag w:val="Text"/>
                <w:id w:val="1963306335"/>
                <w:text/>
              </w:sdtPr>
              <w:sdtEndPr/>
              <w:sdtContent>
                <w:r w:rsidR="00FE0A7A" w:rsidRPr="00EE3E74">
                  <w:t>…</w:t>
                </w:r>
              </w:sdtContent>
            </w:sdt>
          </w:p>
          <w:p w14:paraId="39E9DAF0" w14:textId="77777777" w:rsidR="00FE0A7A" w:rsidRDefault="002B136A" w:rsidP="00FE0A7A">
            <w:sdt>
              <w:sdtPr>
                <w:alias w:val="Text"/>
                <w:tag w:val="Text"/>
                <w:id w:val="-792673614"/>
                <w:text/>
              </w:sdtPr>
              <w:sdtEndPr/>
              <w:sdtContent>
                <w:r w:rsidR="00FE0A7A" w:rsidRPr="00EE3E74">
                  <w:t>…</w:t>
                </w:r>
              </w:sdtContent>
            </w:sdt>
          </w:p>
          <w:p w14:paraId="5B80F311" w14:textId="77777777" w:rsidR="00FE0A7A" w:rsidRDefault="002B136A" w:rsidP="00FE0A7A">
            <w:sdt>
              <w:sdtPr>
                <w:alias w:val="Text"/>
                <w:tag w:val="Text"/>
                <w:id w:val="-254672009"/>
                <w:text/>
              </w:sdtPr>
              <w:sdtEndPr/>
              <w:sdtContent>
                <w:r w:rsidR="00FE0A7A" w:rsidRPr="00EE3E74">
                  <w:t>…</w:t>
                </w:r>
              </w:sdtContent>
            </w:sdt>
          </w:p>
          <w:p w14:paraId="7CF9B0C2" w14:textId="77777777" w:rsidR="00FE0A7A" w:rsidRDefault="002B136A" w:rsidP="00FE0A7A">
            <w:sdt>
              <w:sdtPr>
                <w:alias w:val="Text"/>
                <w:tag w:val="Text"/>
                <w:id w:val="1389234369"/>
                <w:text/>
              </w:sdtPr>
              <w:sdtEndPr/>
              <w:sdtContent>
                <w:r w:rsidR="00FE0A7A" w:rsidRPr="00EE3E74">
                  <w:t>…</w:t>
                </w:r>
              </w:sdtContent>
            </w:sdt>
          </w:p>
          <w:p w14:paraId="11FEFDA9" w14:textId="77777777" w:rsidR="00FE0A7A" w:rsidRDefault="002B136A" w:rsidP="00FE0A7A">
            <w:sdt>
              <w:sdtPr>
                <w:alias w:val="Text"/>
                <w:tag w:val="Text"/>
                <w:id w:val="314390281"/>
                <w:text/>
              </w:sdtPr>
              <w:sdtEndPr/>
              <w:sdtContent>
                <w:r w:rsidR="00FE0A7A" w:rsidRPr="00EE3E74">
                  <w:t>…</w:t>
                </w:r>
              </w:sdtContent>
            </w:sdt>
          </w:p>
          <w:p w14:paraId="7E56078B" w14:textId="77777777" w:rsidR="00FE0A7A" w:rsidRPr="00EE3E74" w:rsidRDefault="002B136A" w:rsidP="00FE0A7A">
            <w:sdt>
              <w:sdtPr>
                <w:alias w:val="Text"/>
                <w:tag w:val="Text"/>
                <w:id w:val="1848986216"/>
                <w:text/>
              </w:sdtPr>
              <w:sdtEndPr/>
              <w:sdtContent>
                <w:r w:rsidR="00FE0A7A" w:rsidRPr="00EE3E74">
                  <w:t>…</w:t>
                </w:r>
              </w:sdtContent>
            </w:sdt>
          </w:p>
        </w:tc>
        <w:tc>
          <w:tcPr>
            <w:tcW w:w="1276" w:type="dxa"/>
          </w:tcPr>
          <w:p w14:paraId="456C66D1" w14:textId="77777777" w:rsidR="00FE0A7A" w:rsidRDefault="00FE0A7A" w:rsidP="00FE0A7A">
            <w:r>
              <w:t>Richtung 2</w:t>
            </w:r>
          </w:p>
          <w:p w14:paraId="6AB13B90" w14:textId="77777777" w:rsidR="00FE0A7A" w:rsidRDefault="002B136A" w:rsidP="00FE0A7A">
            <w:sdt>
              <w:sdtPr>
                <w:alias w:val="Text"/>
                <w:tag w:val="Text"/>
                <w:id w:val="-460960481"/>
                <w:text/>
              </w:sdtPr>
              <w:sdtEndPr/>
              <w:sdtContent>
                <w:r w:rsidR="00FE0A7A" w:rsidRPr="00EE3E74">
                  <w:t>…</w:t>
                </w:r>
              </w:sdtContent>
            </w:sdt>
          </w:p>
          <w:p w14:paraId="2C46E2C6" w14:textId="77777777" w:rsidR="00FE0A7A" w:rsidRDefault="002B136A" w:rsidP="00FE0A7A">
            <w:sdt>
              <w:sdtPr>
                <w:alias w:val="Text"/>
                <w:tag w:val="Text"/>
                <w:id w:val="-179903237"/>
                <w:text/>
              </w:sdtPr>
              <w:sdtEndPr/>
              <w:sdtContent>
                <w:r w:rsidR="00FE0A7A" w:rsidRPr="00EE3E74">
                  <w:t>…</w:t>
                </w:r>
              </w:sdtContent>
            </w:sdt>
          </w:p>
          <w:p w14:paraId="36768924" w14:textId="77777777" w:rsidR="00FE0A7A" w:rsidRDefault="002B136A" w:rsidP="00FE0A7A">
            <w:sdt>
              <w:sdtPr>
                <w:alias w:val="Text"/>
                <w:tag w:val="Text"/>
                <w:id w:val="-500350823"/>
                <w:text/>
              </w:sdtPr>
              <w:sdtEndPr/>
              <w:sdtContent>
                <w:r w:rsidR="00FE0A7A" w:rsidRPr="00EE3E74">
                  <w:t>…</w:t>
                </w:r>
              </w:sdtContent>
            </w:sdt>
          </w:p>
          <w:p w14:paraId="7C78014B" w14:textId="77777777" w:rsidR="00FE0A7A" w:rsidRDefault="002B136A" w:rsidP="00FE0A7A">
            <w:sdt>
              <w:sdtPr>
                <w:alias w:val="Text"/>
                <w:tag w:val="Text"/>
                <w:id w:val="-2066094880"/>
                <w:text/>
              </w:sdtPr>
              <w:sdtEndPr/>
              <w:sdtContent>
                <w:r w:rsidR="00FE0A7A" w:rsidRPr="00EE3E74">
                  <w:t>…</w:t>
                </w:r>
              </w:sdtContent>
            </w:sdt>
          </w:p>
          <w:p w14:paraId="22D68492" w14:textId="77777777" w:rsidR="00FE0A7A" w:rsidRDefault="002B136A" w:rsidP="00FE0A7A">
            <w:sdt>
              <w:sdtPr>
                <w:alias w:val="Text"/>
                <w:tag w:val="Text"/>
                <w:id w:val="-979533720"/>
                <w:text/>
              </w:sdtPr>
              <w:sdtEndPr/>
              <w:sdtContent>
                <w:r w:rsidR="00FE0A7A" w:rsidRPr="00EE3E74">
                  <w:t>…</w:t>
                </w:r>
              </w:sdtContent>
            </w:sdt>
          </w:p>
          <w:p w14:paraId="1AA8A54A" w14:textId="77777777" w:rsidR="00FE0A7A" w:rsidRPr="00EE3E74" w:rsidRDefault="002B136A" w:rsidP="00FE0A7A">
            <w:sdt>
              <w:sdtPr>
                <w:alias w:val="Text"/>
                <w:tag w:val="Text"/>
                <w:id w:val="-955249508"/>
                <w:text/>
              </w:sdtPr>
              <w:sdtEndPr/>
              <w:sdtContent>
                <w:r w:rsidR="00FE0A7A" w:rsidRPr="00EE3E74">
                  <w:t>…</w:t>
                </w:r>
              </w:sdtContent>
            </w:sdt>
          </w:p>
        </w:tc>
        <w:tc>
          <w:tcPr>
            <w:tcW w:w="1984" w:type="dxa"/>
          </w:tcPr>
          <w:p w14:paraId="52D9CFF7" w14:textId="77777777" w:rsidR="00FE0A7A" w:rsidRDefault="00FE0A7A" w:rsidP="00FE0A7A">
            <w:r>
              <w:t>Beide Richtungen</w:t>
            </w:r>
          </w:p>
          <w:p w14:paraId="090C0688" w14:textId="77777777" w:rsidR="00FE0A7A" w:rsidRDefault="002B136A" w:rsidP="00FE0A7A">
            <w:sdt>
              <w:sdtPr>
                <w:alias w:val="Text"/>
                <w:tag w:val="Text"/>
                <w:id w:val="-1483540626"/>
                <w:text/>
              </w:sdtPr>
              <w:sdtEndPr/>
              <w:sdtContent>
                <w:r w:rsidR="00FE0A7A" w:rsidRPr="00EE3E74">
                  <w:t>…</w:t>
                </w:r>
              </w:sdtContent>
            </w:sdt>
          </w:p>
          <w:p w14:paraId="2D63540B" w14:textId="77777777" w:rsidR="00FE0A7A" w:rsidRDefault="002B136A" w:rsidP="00FE0A7A">
            <w:sdt>
              <w:sdtPr>
                <w:alias w:val="Text"/>
                <w:tag w:val="Text"/>
                <w:id w:val="-1426417994"/>
                <w:text/>
              </w:sdtPr>
              <w:sdtEndPr/>
              <w:sdtContent>
                <w:r w:rsidR="00FE0A7A" w:rsidRPr="00EE3E74">
                  <w:t>…</w:t>
                </w:r>
              </w:sdtContent>
            </w:sdt>
          </w:p>
          <w:p w14:paraId="569BEC28" w14:textId="77777777" w:rsidR="00FE0A7A" w:rsidRDefault="002B136A" w:rsidP="00FE0A7A">
            <w:sdt>
              <w:sdtPr>
                <w:alias w:val="Text"/>
                <w:tag w:val="Text"/>
                <w:id w:val="328411190"/>
                <w:text/>
              </w:sdtPr>
              <w:sdtEndPr/>
              <w:sdtContent>
                <w:r w:rsidR="00FE0A7A" w:rsidRPr="00EE3E74">
                  <w:t>…</w:t>
                </w:r>
              </w:sdtContent>
            </w:sdt>
          </w:p>
          <w:p w14:paraId="36BFA348" w14:textId="77777777" w:rsidR="00FE0A7A" w:rsidRDefault="002B136A" w:rsidP="00FE0A7A">
            <w:sdt>
              <w:sdtPr>
                <w:alias w:val="Text"/>
                <w:tag w:val="Text"/>
                <w:id w:val="-147366145"/>
                <w:text/>
              </w:sdtPr>
              <w:sdtEndPr/>
              <w:sdtContent>
                <w:r w:rsidR="00FE0A7A" w:rsidRPr="00EE3E74">
                  <w:t>…</w:t>
                </w:r>
              </w:sdtContent>
            </w:sdt>
          </w:p>
          <w:p w14:paraId="70E7D872" w14:textId="77777777" w:rsidR="00FE0A7A" w:rsidRDefault="002B136A" w:rsidP="00FE0A7A">
            <w:sdt>
              <w:sdtPr>
                <w:alias w:val="Text"/>
                <w:tag w:val="Text"/>
                <w:id w:val="-1569176654"/>
                <w:text/>
              </w:sdtPr>
              <w:sdtEndPr/>
              <w:sdtContent>
                <w:r w:rsidR="00FE0A7A" w:rsidRPr="00EE3E74">
                  <w:t>…</w:t>
                </w:r>
              </w:sdtContent>
            </w:sdt>
          </w:p>
          <w:p w14:paraId="09677EB6" w14:textId="77777777" w:rsidR="00FE0A7A" w:rsidRPr="00EE3E74" w:rsidRDefault="002B136A" w:rsidP="00FE0A7A">
            <w:sdt>
              <w:sdtPr>
                <w:alias w:val="Text"/>
                <w:tag w:val="Text"/>
                <w:id w:val="-2083515382"/>
                <w:text/>
              </w:sdtPr>
              <w:sdtEndPr/>
              <w:sdtContent>
                <w:r w:rsidR="00FE0A7A" w:rsidRPr="00EE3E74">
                  <w:t>…</w:t>
                </w:r>
              </w:sdtContent>
            </w:sdt>
          </w:p>
        </w:tc>
      </w:tr>
      <w:tr w:rsidR="00740E53" w:rsidRPr="00EE3E74" w14:paraId="6B9DD2AE" w14:textId="77777777" w:rsidTr="00FE0A7A">
        <w:trPr>
          <w:trHeight w:val="2030"/>
        </w:trPr>
        <w:tc>
          <w:tcPr>
            <w:tcW w:w="2002" w:type="dxa"/>
            <w:vMerge w:val="restart"/>
          </w:tcPr>
          <w:p w14:paraId="31D613B0" w14:textId="77777777" w:rsidR="00740E53" w:rsidRPr="00EE3E74" w:rsidRDefault="00740E53" w:rsidP="00740E53">
            <w:r w:rsidRPr="00EE3E74">
              <w:t>Geschwindigkeit</w:t>
            </w:r>
          </w:p>
        </w:tc>
        <w:tc>
          <w:tcPr>
            <w:tcW w:w="3238" w:type="dxa"/>
          </w:tcPr>
          <w:p w14:paraId="7CBE1755" w14:textId="77777777" w:rsidR="00740E53" w:rsidRPr="00EE3E74" w:rsidRDefault="00740E53" w:rsidP="00740E53">
            <w:r w:rsidRPr="00EE3E74">
              <w:t>Richtung 1:</w:t>
            </w:r>
          </w:p>
          <w:p w14:paraId="23921443" w14:textId="77777777" w:rsidR="00C862B7" w:rsidRDefault="00C862B7" w:rsidP="00C862B7">
            <w:r w:rsidRPr="00EE3E74">
              <w:t>V</w:t>
            </w:r>
            <w:r w:rsidRPr="00EE3E74">
              <w:rPr>
                <w:vertAlign w:val="subscript"/>
              </w:rPr>
              <w:t>50</w:t>
            </w:r>
            <w:r w:rsidRPr="00EE3E74">
              <w:t xml:space="preserve">: </w:t>
            </w:r>
            <w:sdt>
              <w:sdtPr>
                <w:alias w:val="Text"/>
                <w:tag w:val="Text"/>
                <w:id w:val="-566488146"/>
                <w:text/>
              </w:sdtPr>
              <w:sdtEndPr/>
              <w:sdtContent>
                <w:r w:rsidRPr="00EE3E74">
                  <w:t>…</w:t>
                </w:r>
              </w:sdtContent>
            </w:sdt>
            <w:r w:rsidRPr="00EE3E74">
              <w:t xml:space="preserve"> km/h</w:t>
            </w:r>
          </w:p>
          <w:p w14:paraId="362015E6" w14:textId="77777777" w:rsidR="00740E53" w:rsidRPr="00EE3E74" w:rsidRDefault="00740E53" w:rsidP="00740E53">
            <w:r w:rsidRPr="00EE3E74">
              <w:t>V</w:t>
            </w:r>
            <w:r w:rsidRPr="00EE3E74">
              <w:rPr>
                <w:vertAlign w:val="subscript"/>
              </w:rPr>
              <w:t>85</w:t>
            </w:r>
            <w:r w:rsidRPr="00EE3E74">
              <w:t xml:space="preserve">: </w:t>
            </w:r>
            <w:sdt>
              <w:sdtPr>
                <w:alias w:val="Text"/>
                <w:tag w:val="Text"/>
                <w:id w:val="-1488933274"/>
                <w:text/>
              </w:sdtPr>
              <w:sdtEndPr/>
              <w:sdtContent>
                <w:r w:rsidRPr="00EE3E74">
                  <w:t>…</w:t>
                </w:r>
              </w:sdtContent>
            </w:sdt>
            <w:r w:rsidRPr="00EE3E74">
              <w:t xml:space="preserve"> km/h</w:t>
            </w:r>
          </w:p>
          <w:p w14:paraId="07F4DDF1" w14:textId="77777777" w:rsidR="00C862B7" w:rsidRDefault="00C862B7" w:rsidP="00C862B7">
            <w:r>
              <w:t>V</w:t>
            </w:r>
            <w:r w:rsidRPr="00FE0A7A">
              <w:rPr>
                <w:vertAlign w:val="subscript"/>
              </w:rPr>
              <w:t>max</w:t>
            </w:r>
            <w:r w:rsidRPr="00EE3E74">
              <w:t xml:space="preserve">: </w:t>
            </w:r>
            <w:sdt>
              <w:sdtPr>
                <w:alias w:val="Text"/>
                <w:tag w:val="Text"/>
                <w:id w:val="-2019847989"/>
                <w:text/>
              </w:sdtPr>
              <w:sdtEndPr/>
              <w:sdtContent>
                <w:r w:rsidRPr="00EE3E74">
                  <w:t>…</w:t>
                </w:r>
              </w:sdtContent>
            </w:sdt>
            <w:r w:rsidRPr="00EE3E74">
              <w:t xml:space="preserve"> km/h</w:t>
            </w:r>
          </w:p>
          <w:p w14:paraId="57F321AB" w14:textId="77777777" w:rsidR="00740E53" w:rsidRPr="00EE3E74" w:rsidRDefault="00740E53" w:rsidP="00740E53">
            <w:r w:rsidRPr="00EE3E74">
              <w:t>Geschwindigkeitsüber</w:t>
            </w:r>
            <w:r w:rsidR="00C862B7">
              <w:t>schreitungen</w:t>
            </w:r>
            <w:r w:rsidRPr="00EE3E74">
              <w:t xml:space="preserve">: </w:t>
            </w:r>
            <w:sdt>
              <w:sdtPr>
                <w:alias w:val="Text"/>
                <w:tag w:val="Text"/>
                <w:id w:val="1009709351"/>
                <w:text/>
              </w:sdtPr>
              <w:sdtEndPr/>
              <w:sdtContent>
                <w:r w:rsidRPr="00EE3E74">
                  <w:t>…</w:t>
                </w:r>
              </w:sdtContent>
            </w:sdt>
            <w:r w:rsidRPr="00EE3E74">
              <w:t xml:space="preserve"> %</w:t>
            </w:r>
          </w:p>
        </w:tc>
        <w:tc>
          <w:tcPr>
            <w:tcW w:w="4536" w:type="dxa"/>
            <w:gridSpan w:val="3"/>
          </w:tcPr>
          <w:p w14:paraId="255F8307" w14:textId="77777777" w:rsidR="00740E53" w:rsidRPr="00EE3E74" w:rsidRDefault="00740E53" w:rsidP="00740E53">
            <w:r w:rsidRPr="00EE3E74">
              <w:t>Richtung 2:</w:t>
            </w:r>
          </w:p>
          <w:p w14:paraId="5C325837" w14:textId="77777777" w:rsidR="00C862B7" w:rsidRDefault="00C862B7" w:rsidP="00C862B7">
            <w:r w:rsidRPr="00EE3E74">
              <w:t>V</w:t>
            </w:r>
            <w:r w:rsidRPr="00EE3E74">
              <w:rPr>
                <w:vertAlign w:val="subscript"/>
              </w:rPr>
              <w:t>50</w:t>
            </w:r>
            <w:r w:rsidRPr="00EE3E74">
              <w:t xml:space="preserve">: </w:t>
            </w:r>
            <w:sdt>
              <w:sdtPr>
                <w:alias w:val="Text"/>
                <w:tag w:val="Text"/>
                <w:id w:val="1592821133"/>
                <w:text/>
              </w:sdtPr>
              <w:sdtEndPr/>
              <w:sdtContent>
                <w:r w:rsidRPr="00EE3E74">
                  <w:t>…</w:t>
                </w:r>
              </w:sdtContent>
            </w:sdt>
            <w:r w:rsidRPr="00EE3E74">
              <w:t xml:space="preserve"> km/h</w:t>
            </w:r>
          </w:p>
          <w:p w14:paraId="126F2A6C" w14:textId="77777777" w:rsidR="00740E53" w:rsidRPr="00EE3E74" w:rsidRDefault="00740E53" w:rsidP="00740E53">
            <w:r w:rsidRPr="00EE3E74">
              <w:t>V</w:t>
            </w:r>
            <w:r w:rsidRPr="00EE3E74">
              <w:rPr>
                <w:vertAlign w:val="subscript"/>
              </w:rPr>
              <w:t>85</w:t>
            </w:r>
            <w:r w:rsidRPr="00EE3E74">
              <w:t xml:space="preserve">: </w:t>
            </w:r>
            <w:sdt>
              <w:sdtPr>
                <w:alias w:val="Text"/>
                <w:tag w:val="Text"/>
                <w:id w:val="-604504879"/>
                <w:text/>
              </w:sdtPr>
              <w:sdtEndPr/>
              <w:sdtContent>
                <w:r w:rsidRPr="00EE3E74">
                  <w:t>…</w:t>
                </w:r>
              </w:sdtContent>
            </w:sdt>
            <w:r w:rsidRPr="00EE3E74">
              <w:t xml:space="preserve"> km/h</w:t>
            </w:r>
          </w:p>
          <w:p w14:paraId="4DBB2F0D" w14:textId="77777777" w:rsidR="00C862B7" w:rsidRDefault="00C862B7" w:rsidP="00C862B7">
            <w:r>
              <w:t>V</w:t>
            </w:r>
            <w:r w:rsidRPr="00E11B88">
              <w:rPr>
                <w:vertAlign w:val="subscript"/>
              </w:rPr>
              <w:t>max</w:t>
            </w:r>
            <w:r w:rsidRPr="00EE3E74">
              <w:t xml:space="preserve">: </w:t>
            </w:r>
            <w:sdt>
              <w:sdtPr>
                <w:alias w:val="Text"/>
                <w:tag w:val="Text"/>
                <w:id w:val="-1073659028"/>
                <w:text/>
              </w:sdtPr>
              <w:sdtEndPr/>
              <w:sdtContent>
                <w:r w:rsidRPr="00EE3E74">
                  <w:t>…</w:t>
                </w:r>
              </w:sdtContent>
            </w:sdt>
            <w:r w:rsidRPr="00EE3E74">
              <w:t xml:space="preserve"> km/h</w:t>
            </w:r>
          </w:p>
          <w:p w14:paraId="2108D9F2" w14:textId="77777777" w:rsidR="00740E53" w:rsidRPr="00EE3E74" w:rsidRDefault="00C862B7" w:rsidP="00740E53">
            <w:r w:rsidRPr="00EE3E74">
              <w:t>Geschwindigkeitsüber</w:t>
            </w:r>
            <w:r>
              <w:t>schreitungen</w:t>
            </w:r>
            <w:r w:rsidR="00740E53" w:rsidRPr="00EE3E74">
              <w:t xml:space="preserve">: </w:t>
            </w:r>
            <w:sdt>
              <w:sdtPr>
                <w:alias w:val="Text"/>
                <w:tag w:val="Text"/>
                <w:id w:val="-1115210679"/>
                <w:text/>
              </w:sdtPr>
              <w:sdtEndPr/>
              <w:sdtContent>
                <w:r w:rsidR="00740E53" w:rsidRPr="00EE3E74">
                  <w:t>…</w:t>
                </w:r>
              </w:sdtContent>
            </w:sdt>
            <w:r w:rsidR="00740E53" w:rsidRPr="00EE3E74">
              <w:t xml:space="preserve"> %</w:t>
            </w:r>
          </w:p>
        </w:tc>
      </w:tr>
      <w:tr w:rsidR="00740E53" w:rsidRPr="00EE3E74" w14:paraId="2137E744" w14:textId="77777777" w:rsidTr="00166667">
        <w:trPr>
          <w:trHeight w:val="138"/>
        </w:trPr>
        <w:tc>
          <w:tcPr>
            <w:tcW w:w="2002" w:type="dxa"/>
            <w:vMerge/>
          </w:tcPr>
          <w:p w14:paraId="20A85F24" w14:textId="77777777" w:rsidR="00740E53" w:rsidRPr="00EE3E74" w:rsidRDefault="00740E53" w:rsidP="00740E53"/>
        </w:tc>
        <w:tc>
          <w:tcPr>
            <w:tcW w:w="7774" w:type="dxa"/>
            <w:gridSpan w:val="4"/>
          </w:tcPr>
          <w:p w14:paraId="76569A5A" w14:textId="77777777" w:rsidR="00740E53" w:rsidRDefault="002B136A" w:rsidP="00740E53">
            <w:sdt>
              <w:sdtPr>
                <w:alias w:val="Text"/>
                <w:tag w:val="Text"/>
                <w:id w:val="1013033833"/>
                <w:text/>
              </w:sdtPr>
              <w:sdtEndPr/>
              <w:sdtContent>
                <w:r w:rsidR="00740E53" w:rsidRPr="00540E27">
                  <w:t>…</w:t>
                </w:r>
              </w:sdtContent>
            </w:sdt>
          </w:p>
          <w:p w14:paraId="736C6A53" w14:textId="77777777" w:rsidR="00740E53" w:rsidRPr="00EE3E74" w:rsidRDefault="00740E53" w:rsidP="00FE0A7A">
            <w:pPr>
              <w:pStyle w:val="beVerborgenerKommentar"/>
            </w:pPr>
            <w:r>
              <w:t>Diagramm der Geschwindigkeitsverteilung.</w:t>
            </w:r>
          </w:p>
        </w:tc>
      </w:tr>
    </w:tbl>
    <w:p w14:paraId="78AFF1F1" w14:textId="77777777" w:rsidR="001F1A33" w:rsidRDefault="001F1A33" w:rsidP="00740E53">
      <w:pPr>
        <w:pStyle w:val="berschrift3nummeriert"/>
      </w:pPr>
      <w:r>
        <w:t>Verkehrs</w:t>
      </w:r>
      <w:r w:rsidR="00BC4A84">
        <w:t>verhalten</w:t>
      </w:r>
    </w:p>
    <w:p w14:paraId="10E1AD61" w14:textId="77777777" w:rsidR="00782CB7" w:rsidRPr="00782CB7" w:rsidRDefault="00782CB7" w:rsidP="00E178F0">
      <w:r>
        <w:t>Beobachtungen:</w:t>
      </w:r>
    </w:p>
    <w:tbl>
      <w:tblPr>
        <w:tblStyle w:val="Tabellenraster"/>
        <w:tblW w:w="0" w:type="auto"/>
        <w:tblLook w:val="04A0" w:firstRow="1" w:lastRow="0" w:firstColumn="1" w:lastColumn="0" w:noHBand="0" w:noVBand="1"/>
      </w:tblPr>
      <w:tblGrid>
        <w:gridCol w:w="2363"/>
        <w:gridCol w:w="7413"/>
      </w:tblGrid>
      <w:tr w:rsidR="00782CB7" w:rsidRPr="00EE3E74" w14:paraId="3B1A7A04" w14:textId="77777777" w:rsidTr="00E178F0">
        <w:tc>
          <w:tcPr>
            <w:tcW w:w="2363" w:type="dxa"/>
          </w:tcPr>
          <w:p w14:paraId="3CC51B69" w14:textId="77777777" w:rsidR="00782CB7" w:rsidRPr="00EE3E74" w:rsidRDefault="00782CB7" w:rsidP="001E5728">
            <w:r w:rsidRPr="00EE3E74">
              <w:t>MIV</w:t>
            </w:r>
          </w:p>
        </w:tc>
        <w:tc>
          <w:tcPr>
            <w:tcW w:w="7413" w:type="dxa"/>
          </w:tcPr>
          <w:p w14:paraId="70B95552" w14:textId="77777777" w:rsidR="00782CB7" w:rsidRPr="00EE3E74" w:rsidRDefault="00782CB7" w:rsidP="001E5728">
            <w:r w:rsidRPr="00EE3E74">
              <w:t xml:space="preserve">längs: </w:t>
            </w:r>
            <w:sdt>
              <w:sdtPr>
                <w:alias w:val="Text"/>
                <w:tag w:val="Text"/>
                <w:id w:val="825474098"/>
                <w:text/>
              </w:sdtPr>
              <w:sdtEndPr/>
              <w:sdtContent>
                <w:r w:rsidRPr="00EE3E74">
                  <w:t>…</w:t>
                </w:r>
              </w:sdtContent>
            </w:sdt>
          </w:p>
          <w:p w14:paraId="110B2440" w14:textId="77777777" w:rsidR="00782CB7" w:rsidRPr="00EE3E74" w:rsidRDefault="00782CB7" w:rsidP="001E5728">
            <w:r w:rsidRPr="00EE3E74">
              <w:t xml:space="preserve">einbiegen: </w:t>
            </w:r>
            <w:sdt>
              <w:sdtPr>
                <w:alias w:val="Text"/>
                <w:tag w:val="Text"/>
                <w:id w:val="733971453"/>
                <w:text/>
              </w:sdtPr>
              <w:sdtEndPr/>
              <w:sdtContent>
                <w:r w:rsidRPr="00EE3E74">
                  <w:t>…</w:t>
                </w:r>
              </w:sdtContent>
            </w:sdt>
          </w:p>
          <w:p w14:paraId="737A6FA8" w14:textId="77777777" w:rsidR="00782CB7" w:rsidRPr="00EE3E74" w:rsidRDefault="00782CB7" w:rsidP="001E5728">
            <w:r w:rsidRPr="00EE3E74">
              <w:t xml:space="preserve">abbiegen: </w:t>
            </w:r>
            <w:sdt>
              <w:sdtPr>
                <w:alias w:val="Text"/>
                <w:tag w:val="Text"/>
                <w:id w:val="-436596169"/>
                <w:text/>
              </w:sdtPr>
              <w:sdtEndPr/>
              <w:sdtContent>
                <w:r w:rsidRPr="00EE3E74">
                  <w:t>…</w:t>
                </w:r>
              </w:sdtContent>
            </w:sdt>
          </w:p>
        </w:tc>
      </w:tr>
      <w:tr w:rsidR="00782CB7" w:rsidRPr="00EE3E74" w14:paraId="7A23839C" w14:textId="77777777" w:rsidTr="00E178F0">
        <w:tc>
          <w:tcPr>
            <w:tcW w:w="2363" w:type="dxa"/>
          </w:tcPr>
          <w:p w14:paraId="01C7BA35" w14:textId="77777777" w:rsidR="00782CB7" w:rsidRPr="00EE3E74" w:rsidRDefault="00782CB7" w:rsidP="001E5728">
            <w:r w:rsidRPr="00EE3E74">
              <w:t>Schwerverkehr</w:t>
            </w:r>
          </w:p>
        </w:tc>
        <w:tc>
          <w:tcPr>
            <w:tcW w:w="7413" w:type="dxa"/>
          </w:tcPr>
          <w:p w14:paraId="663F330E" w14:textId="77777777" w:rsidR="00782CB7" w:rsidRPr="00EE3E74" w:rsidRDefault="00782CB7" w:rsidP="001E5728">
            <w:r w:rsidRPr="00EE3E74">
              <w:t xml:space="preserve">längs: </w:t>
            </w:r>
            <w:sdt>
              <w:sdtPr>
                <w:alias w:val="Text"/>
                <w:tag w:val="Text"/>
                <w:id w:val="277545169"/>
                <w:text/>
              </w:sdtPr>
              <w:sdtEndPr/>
              <w:sdtContent>
                <w:r w:rsidRPr="00EE3E74">
                  <w:t>…</w:t>
                </w:r>
              </w:sdtContent>
            </w:sdt>
          </w:p>
          <w:p w14:paraId="21969BF2" w14:textId="77777777" w:rsidR="00782CB7" w:rsidRPr="00EE3E74" w:rsidRDefault="00782CB7" w:rsidP="001E5728">
            <w:r w:rsidRPr="00EE3E74">
              <w:lastRenderedPageBreak/>
              <w:t xml:space="preserve">einbiegen: </w:t>
            </w:r>
            <w:sdt>
              <w:sdtPr>
                <w:alias w:val="Text"/>
                <w:tag w:val="Text"/>
                <w:id w:val="-1399969922"/>
                <w:text/>
              </w:sdtPr>
              <w:sdtEndPr/>
              <w:sdtContent>
                <w:r w:rsidRPr="00EE3E74">
                  <w:t>…</w:t>
                </w:r>
              </w:sdtContent>
            </w:sdt>
          </w:p>
          <w:p w14:paraId="29E9670F" w14:textId="77777777" w:rsidR="00782CB7" w:rsidRPr="00EE3E74" w:rsidRDefault="00782CB7" w:rsidP="001E5728">
            <w:r w:rsidRPr="00EE3E74">
              <w:t xml:space="preserve">abbiegen: </w:t>
            </w:r>
            <w:sdt>
              <w:sdtPr>
                <w:alias w:val="Text"/>
                <w:tag w:val="Text"/>
                <w:id w:val="1368264054"/>
                <w:text/>
              </w:sdtPr>
              <w:sdtEndPr/>
              <w:sdtContent>
                <w:r w:rsidRPr="00EE3E74">
                  <w:t>…</w:t>
                </w:r>
              </w:sdtContent>
            </w:sdt>
          </w:p>
        </w:tc>
      </w:tr>
      <w:tr w:rsidR="00782CB7" w:rsidRPr="00EE3E74" w14:paraId="3163BB8F" w14:textId="77777777" w:rsidTr="00E178F0">
        <w:tc>
          <w:tcPr>
            <w:tcW w:w="2363" w:type="dxa"/>
          </w:tcPr>
          <w:p w14:paraId="3F7CFDB8" w14:textId="77777777" w:rsidR="00782CB7" w:rsidRPr="00EE3E74" w:rsidRDefault="00782CB7" w:rsidP="001E5728">
            <w:r w:rsidRPr="00EE3E74">
              <w:lastRenderedPageBreak/>
              <w:t>Öffentlicher Verkehr</w:t>
            </w:r>
          </w:p>
        </w:tc>
        <w:tc>
          <w:tcPr>
            <w:tcW w:w="7413" w:type="dxa"/>
          </w:tcPr>
          <w:p w14:paraId="391E5409" w14:textId="77777777" w:rsidR="00782CB7" w:rsidRPr="00EE3E74" w:rsidRDefault="00782CB7" w:rsidP="001E5728">
            <w:r w:rsidRPr="00EE3E74">
              <w:t xml:space="preserve">längs: </w:t>
            </w:r>
            <w:sdt>
              <w:sdtPr>
                <w:alias w:val="Text"/>
                <w:tag w:val="Text"/>
                <w:id w:val="-1084297465"/>
                <w:text/>
              </w:sdtPr>
              <w:sdtEndPr/>
              <w:sdtContent>
                <w:r w:rsidRPr="00EE3E74">
                  <w:t>…</w:t>
                </w:r>
              </w:sdtContent>
            </w:sdt>
          </w:p>
          <w:p w14:paraId="5B8AAF17" w14:textId="77777777" w:rsidR="00782CB7" w:rsidRPr="00EE3E74" w:rsidRDefault="00782CB7" w:rsidP="001E5728">
            <w:r w:rsidRPr="00EE3E74">
              <w:t xml:space="preserve">einbiegen: </w:t>
            </w:r>
            <w:sdt>
              <w:sdtPr>
                <w:alias w:val="Text"/>
                <w:tag w:val="Text"/>
                <w:id w:val="1068758535"/>
                <w:text/>
              </w:sdtPr>
              <w:sdtEndPr/>
              <w:sdtContent>
                <w:r w:rsidRPr="00EE3E74">
                  <w:t>…</w:t>
                </w:r>
              </w:sdtContent>
            </w:sdt>
          </w:p>
          <w:p w14:paraId="726BECAE" w14:textId="77777777" w:rsidR="00782CB7" w:rsidRPr="00EE3E74" w:rsidRDefault="00782CB7" w:rsidP="001E5728">
            <w:r w:rsidRPr="00EE3E74">
              <w:t xml:space="preserve">abbiegen: </w:t>
            </w:r>
            <w:sdt>
              <w:sdtPr>
                <w:alias w:val="Text"/>
                <w:tag w:val="Text"/>
                <w:id w:val="-817653730"/>
                <w:text/>
              </w:sdtPr>
              <w:sdtEndPr/>
              <w:sdtContent>
                <w:r w:rsidRPr="00EE3E74">
                  <w:t>…</w:t>
                </w:r>
              </w:sdtContent>
            </w:sdt>
          </w:p>
        </w:tc>
      </w:tr>
      <w:tr w:rsidR="00782CB7" w:rsidRPr="00EE3E74" w14:paraId="67C2705E" w14:textId="77777777" w:rsidTr="00E178F0">
        <w:tc>
          <w:tcPr>
            <w:tcW w:w="2363" w:type="dxa"/>
          </w:tcPr>
          <w:p w14:paraId="5A1F2999" w14:textId="77777777" w:rsidR="00782CB7" w:rsidRPr="00EE3E74" w:rsidRDefault="00782CB7" w:rsidP="001E5728">
            <w:r w:rsidRPr="00EE3E74">
              <w:t>Veloverkehr</w:t>
            </w:r>
          </w:p>
        </w:tc>
        <w:tc>
          <w:tcPr>
            <w:tcW w:w="7413" w:type="dxa"/>
          </w:tcPr>
          <w:p w14:paraId="788BCBD0" w14:textId="77777777" w:rsidR="00782CB7" w:rsidRPr="00EE3E74" w:rsidRDefault="00782CB7" w:rsidP="001E5728">
            <w:r w:rsidRPr="00EE3E74">
              <w:t xml:space="preserve">längs: </w:t>
            </w:r>
            <w:sdt>
              <w:sdtPr>
                <w:alias w:val="Text"/>
                <w:tag w:val="Text"/>
                <w:id w:val="516274512"/>
                <w:text/>
              </w:sdtPr>
              <w:sdtEndPr/>
              <w:sdtContent>
                <w:r w:rsidRPr="00EE3E74">
                  <w:t>…</w:t>
                </w:r>
              </w:sdtContent>
            </w:sdt>
          </w:p>
          <w:p w14:paraId="2616E6B8" w14:textId="77777777" w:rsidR="00782CB7" w:rsidRPr="00EE3E74" w:rsidRDefault="00782CB7" w:rsidP="001E5728">
            <w:r w:rsidRPr="00EE3E74">
              <w:t xml:space="preserve">einbiegen: </w:t>
            </w:r>
            <w:sdt>
              <w:sdtPr>
                <w:alias w:val="Text"/>
                <w:tag w:val="Text"/>
                <w:id w:val="-1578443237"/>
                <w:text/>
              </w:sdtPr>
              <w:sdtEndPr/>
              <w:sdtContent>
                <w:r w:rsidRPr="00EE3E74">
                  <w:t>…</w:t>
                </w:r>
              </w:sdtContent>
            </w:sdt>
          </w:p>
          <w:p w14:paraId="579DF9EF" w14:textId="77777777" w:rsidR="00782CB7" w:rsidRDefault="00782CB7" w:rsidP="001E5728">
            <w:r w:rsidRPr="00EE3E74">
              <w:t xml:space="preserve">abbiegen: </w:t>
            </w:r>
            <w:sdt>
              <w:sdtPr>
                <w:alias w:val="Text"/>
                <w:tag w:val="Text"/>
                <w:id w:val="684325917"/>
                <w:text/>
              </w:sdtPr>
              <w:sdtEndPr/>
              <w:sdtContent>
                <w:r w:rsidRPr="00EE3E74">
                  <w:t>…</w:t>
                </w:r>
              </w:sdtContent>
            </w:sdt>
          </w:p>
          <w:p w14:paraId="628A1E8A" w14:textId="77777777" w:rsidR="00782CB7" w:rsidRPr="00EE3E74" w:rsidRDefault="00782CB7" w:rsidP="002814F2">
            <w:r>
              <w:t>quer</w:t>
            </w:r>
            <w:r w:rsidRPr="00EE3E74">
              <w:t xml:space="preserve">: </w:t>
            </w:r>
            <w:sdt>
              <w:sdtPr>
                <w:alias w:val="Text"/>
                <w:tag w:val="Text"/>
                <w:id w:val="739680164"/>
                <w:text/>
              </w:sdtPr>
              <w:sdtEndPr/>
              <w:sdtContent>
                <w:r w:rsidRPr="00EE3E74">
                  <w:t>…</w:t>
                </w:r>
              </w:sdtContent>
            </w:sdt>
          </w:p>
        </w:tc>
      </w:tr>
      <w:tr w:rsidR="00782CB7" w:rsidRPr="00EE3E74" w14:paraId="780A31CA" w14:textId="77777777" w:rsidTr="00E178F0">
        <w:tc>
          <w:tcPr>
            <w:tcW w:w="2363" w:type="dxa"/>
          </w:tcPr>
          <w:p w14:paraId="295DB6FE" w14:textId="77777777" w:rsidR="00782CB7" w:rsidRPr="00EE3E74" w:rsidRDefault="00782CB7" w:rsidP="001E5728">
            <w:r w:rsidRPr="00EE3E74">
              <w:t>Fussverkehr</w:t>
            </w:r>
          </w:p>
        </w:tc>
        <w:tc>
          <w:tcPr>
            <w:tcW w:w="7413" w:type="dxa"/>
          </w:tcPr>
          <w:p w14:paraId="0B41F6E2" w14:textId="77777777" w:rsidR="00782CB7" w:rsidRPr="00EE3E74" w:rsidRDefault="00782CB7" w:rsidP="001E5728">
            <w:r w:rsidRPr="00EE3E74">
              <w:t xml:space="preserve">längs: </w:t>
            </w:r>
            <w:sdt>
              <w:sdtPr>
                <w:alias w:val="Text"/>
                <w:tag w:val="Text"/>
                <w:id w:val="1574547516"/>
                <w:text/>
              </w:sdtPr>
              <w:sdtEndPr/>
              <w:sdtContent>
                <w:r w:rsidRPr="00EE3E74">
                  <w:t>…</w:t>
                </w:r>
              </w:sdtContent>
            </w:sdt>
          </w:p>
          <w:p w14:paraId="7CA8EFF3" w14:textId="77777777" w:rsidR="00782CB7" w:rsidRPr="00EE3E74" w:rsidRDefault="00782CB7" w:rsidP="001E5728">
            <w:r w:rsidRPr="00EE3E74">
              <w:t xml:space="preserve">quer: </w:t>
            </w:r>
            <w:sdt>
              <w:sdtPr>
                <w:alias w:val="Text"/>
                <w:tag w:val="Text"/>
                <w:id w:val="1251165393"/>
                <w:text/>
              </w:sdtPr>
              <w:sdtEndPr/>
              <w:sdtContent>
                <w:r w:rsidRPr="00EE3E74">
                  <w:t>…</w:t>
                </w:r>
              </w:sdtContent>
            </w:sdt>
          </w:p>
        </w:tc>
      </w:tr>
    </w:tbl>
    <w:p w14:paraId="3A24FD9B" w14:textId="77777777" w:rsidR="001E5728" w:rsidRPr="00EE3E74" w:rsidRDefault="001E5728" w:rsidP="00CB2BBE">
      <w:pPr>
        <w:pStyle w:val="berschrift2nummeriert"/>
      </w:pPr>
      <w:bookmarkStart w:id="12" w:name="_Toc218524979"/>
      <w:r w:rsidRPr="00EE3E74">
        <w:t>Unfallgeschehen und Gefahrenstellen</w:t>
      </w:r>
      <w:bookmarkEnd w:id="12"/>
    </w:p>
    <w:tbl>
      <w:tblPr>
        <w:tblStyle w:val="Tabellenraster"/>
        <w:tblW w:w="9776" w:type="dxa"/>
        <w:tblLook w:val="04A0" w:firstRow="1" w:lastRow="0" w:firstColumn="1" w:lastColumn="0" w:noHBand="0" w:noVBand="1"/>
      </w:tblPr>
      <w:tblGrid>
        <w:gridCol w:w="2122"/>
        <w:gridCol w:w="7654"/>
      </w:tblGrid>
      <w:tr w:rsidR="001E5728" w:rsidRPr="00EE3E74" w14:paraId="1BDC79A6" w14:textId="77777777" w:rsidTr="008752CA">
        <w:tc>
          <w:tcPr>
            <w:tcW w:w="2122" w:type="dxa"/>
          </w:tcPr>
          <w:p w14:paraId="3821FA73" w14:textId="77777777" w:rsidR="001E5728" w:rsidRPr="00EE3E74" w:rsidRDefault="001E5728" w:rsidP="00CC451B">
            <w:r w:rsidRPr="00EE3E74">
              <w:t>Unfallschwerpunkte</w:t>
            </w:r>
          </w:p>
        </w:tc>
        <w:tc>
          <w:tcPr>
            <w:tcW w:w="7654" w:type="dxa"/>
          </w:tcPr>
          <w:p w14:paraId="0A91F123" w14:textId="77777777" w:rsidR="001E5728" w:rsidRPr="00EE3E74" w:rsidRDefault="002B136A" w:rsidP="00CC451B">
            <w:sdt>
              <w:sdtPr>
                <w:alias w:val="Text"/>
                <w:tag w:val="Text"/>
                <w:id w:val="-531961376"/>
                <w:text/>
              </w:sdtPr>
              <w:sdtEndPr/>
              <w:sdtContent>
                <w:r w:rsidR="001E5728" w:rsidRPr="00EE3E74">
                  <w:t>…</w:t>
                </w:r>
              </w:sdtContent>
            </w:sdt>
          </w:p>
        </w:tc>
      </w:tr>
      <w:tr w:rsidR="001E5728" w:rsidRPr="00EE3E74" w14:paraId="4D60D95F" w14:textId="77777777" w:rsidTr="008752CA">
        <w:tc>
          <w:tcPr>
            <w:tcW w:w="2122" w:type="dxa"/>
          </w:tcPr>
          <w:p w14:paraId="7433960A" w14:textId="77777777" w:rsidR="001E5728" w:rsidRPr="00EE3E74" w:rsidRDefault="001E5728" w:rsidP="00CC451B">
            <w:r w:rsidRPr="00EE3E74">
              <w:t>Unfälle</w:t>
            </w:r>
          </w:p>
        </w:tc>
        <w:tc>
          <w:tcPr>
            <w:tcW w:w="7654" w:type="dxa"/>
          </w:tcPr>
          <w:p w14:paraId="7A0FFB6F" w14:textId="77777777" w:rsidR="001E5728" w:rsidRPr="00EE3E74" w:rsidRDefault="001E5728" w:rsidP="00CC451B">
            <w:r w:rsidRPr="00EE3E74">
              <w:t xml:space="preserve">Beobachtungszeitraum: </w:t>
            </w:r>
            <w:sdt>
              <w:sdtPr>
                <w:alias w:val="Text"/>
                <w:tag w:val="Text"/>
                <w:id w:val="-1284268546"/>
                <w:text/>
              </w:sdtPr>
              <w:sdtEndPr/>
              <w:sdtContent>
                <w:r w:rsidRPr="00EE3E74">
                  <w:t>…</w:t>
                </w:r>
              </w:sdtContent>
            </w:sdt>
          </w:p>
          <w:p w14:paraId="522DD0A0" w14:textId="77777777" w:rsidR="001E5728" w:rsidRPr="00EE3E74" w:rsidRDefault="001E5728" w:rsidP="00CC451B">
            <w:r w:rsidRPr="00EE3E74">
              <w:t xml:space="preserve">Anzahl Unfälle: </w:t>
            </w:r>
            <w:sdt>
              <w:sdtPr>
                <w:alias w:val="Text"/>
                <w:tag w:val="Text"/>
                <w:id w:val="1941559595"/>
                <w:text/>
              </w:sdtPr>
              <w:sdtEndPr/>
              <w:sdtContent>
                <w:r w:rsidRPr="00EE3E74">
                  <w:t>…</w:t>
                </w:r>
              </w:sdtContent>
            </w:sdt>
          </w:p>
          <w:p w14:paraId="42A97B58" w14:textId="77777777" w:rsidR="009657C0" w:rsidRDefault="009657C0" w:rsidP="00CC451B">
            <w:r>
              <w:t xml:space="preserve">Unfallhäufungsstellen: </w:t>
            </w:r>
            <w:sdt>
              <w:sdtPr>
                <w:alias w:val="Text"/>
                <w:tag w:val="Text"/>
                <w:id w:val="-1174793044"/>
                <w:text/>
              </w:sdtPr>
              <w:sdtEndPr/>
              <w:sdtContent>
                <w:r w:rsidRPr="00EE3E74">
                  <w:t>…</w:t>
                </w:r>
              </w:sdtContent>
            </w:sdt>
          </w:p>
          <w:p w14:paraId="7AEDA40D" w14:textId="77777777" w:rsidR="001E5728" w:rsidRPr="00EE3E74" w:rsidRDefault="001E5728" w:rsidP="00CC451B">
            <w:r w:rsidRPr="00EE3E74">
              <w:t>Wiederkehrende Unfallhergänge:</w:t>
            </w:r>
          </w:p>
          <w:p w14:paraId="09BB72B3" w14:textId="77777777" w:rsidR="001E5728" w:rsidRPr="00EE3E74" w:rsidRDefault="002B136A" w:rsidP="00CC451B">
            <w:sdt>
              <w:sdtPr>
                <w:alias w:val="Text"/>
                <w:tag w:val="Text"/>
                <w:id w:val="-1223744732"/>
                <w:text/>
              </w:sdtPr>
              <w:sdtEndPr/>
              <w:sdtContent>
                <w:r w:rsidR="001E5728" w:rsidRPr="00EE3E74">
                  <w:t>…</w:t>
                </w:r>
              </w:sdtContent>
            </w:sdt>
          </w:p>
          <w:p w14:paraId="772BE6C2" w14:textId="77777777" w:rsidR="001E5728" w:rsidRPr="00EE3E74" w:rsidRDefault="001E5728" w:rsidP="00CC451B">
            <w:r w:rsidRPr="00EE3E74">
              <w:t>Auffälligkeiten (beteiligte Verkehrsteilnehmende, Bedingungen etc.):</w:t>
            </w:r>
          </w:p>
          <w:p w14:paraId="6A40A758" w14:textId="77777777" w:rsidR="001E5728" w:rsidRPr="00EE3E74" w:rsidRDefault="002B136A" w:rsidP="00CC451B">
            <w:sdt>
              <w:sdtPr>
                <w:alias w:val="Text"/>
                <w:tag w:val="Text"/>
                <w:id w:val="1819989094"/>
                <w:text/>
              </w:sdtPr>
              <w:sdtEndPr/>
              <w:sdtContent>
                <w:r w:rsidR="001E5728" w:rsidRPr="00EE3E74">
                  <w:t>…</w:t>
                </w:r>
              </w:sdtContent>
            </w:sdt>
          </w:p>
        </w:tc>
      </w:tr>
      <w:tr w:rsidR="001E5728" w:rsidRPr="00EE3E74" w14:paraId="6A685E97" w14:textId="77777777" w:rsidTr="008752CA">
        <w:tc>
          <w:tcPr>
            <w:tcW w:w="2122" w:type="dxa"/>
          </w:tcPr>
          <w:p w14:paraId="177FFBC3" w14:textId="77777777" w:rsidR="001E5728" w:rsidRPr="00EE3E74" w:rsidRDefault="001E5728" w:rsidP="00CC451B">
            <w:r w:rsidRPr="00EE3E74">
              <w:t>Gefahrenstellen</w:t>
            </w:r>
          </w:p>
        </w:tc>
        <w:tc>
          <w:tcPr>
            <w:tcW w:w="7654" w:type="dxa"/>
          </w:tcPr>
          <w:p w14:paraId="23EA310C" w14:textId="77777777" w:rsidR="001E5728" w:rsidRPr="00EE3E74" w:rsidRDefault="002B136A" w:rsidP="00CC451B">
            <w:sdt>
              <w:sdtPr>
                <w:alias w:val="Text"/>
                <w:tag w:val="Text"/>
                <w:id w:val="-1511138106"/>
                <w:text/>
              </w:sdtPr>
              <w:sdtEndPr/>
              <w:sdtContent>
                <w:r w:rsidR="001E5728" w:rsidRPr="00EE3E74">
                  <w:t>…</w:t>
                </w:r>
              </w:sdtContent>
            </w:sdt>
          </w:p>
        </w:tc>
      </w:tr>
    </w:tbl>
    <w:p w14:paraId="4101C0C4" w14:textId="77777777" w:rsidR="001E5728" w:rsidRPr="00EE3E74" w:rsidRDefault="001E5728" w:rsidP="00CB2BBE">
      <w:pPr>
        <w:pStyle w:val="berschrift2nummeriert"/>
      </w:pPr>
      <w:bookmarkStart w:id="13" w:name="_Toc218524980"/>
      <w:r w:rsidRPr="00EE3E74">
        <w:t>Strassenlärm</w:t>
      </w:r>
      <w:bookmarkEnd w:id="13"/>
    </w:p>
    <w:p w14:paraId="7B4CE6FB" w14:textId="77777777" w:rsidR="001E5728" w:rsidRPr="00EE3E74" w:rsidRDefault="00CC451B" w:rsidP="00CC451B">
      <w:pPr>
        <w:pStyle w:val="beVerborgenerKommentar"/>
      </w:pPr>
      <w:r w:rsidRPr="00EE3E74">
        <w:t>Falls das Gutachten aus Lärmschutzgründen erfolgt, ist mindestens auf das Lärmsanierungsprojekt zu verweisen und sind die betroffenen Liegenschaften und Personen über IGW anzugeben. Ergänzend können realisierte und/oder geplante Massnahmen angegeben werden. Falls das Gutachten nicht aus Lärmschutzgründen erfolgt, genügt ein Verweis auf das Lärmsanierungsprojekt.</w:t>
      </w:r>
    </w:p>
    <w:p w14:paraId="50462BD6" w14:textId="77777777" w:rsidR="00CC451B" w:rsidRPr="00EE3E74" w:rsidRDefault="002B136A" w:rsidP="001E5728">
      <w:sdt>
        <w:sdtPr>
          <w:alias w:val="Text"/>
          <w:tag w:val="Text"/>
          <w:id w:val="1544325840"/>
          <w:text/>
        </w:sdtPr>
        <w:sdtEndPr/>
        <w:sdtContent>
          <w:r w:rsidR="00CC451B" w:rsidRPr="00EE3E74">
            <w:t>……</w:t>
          </w:r>
        </w:sdtContent>
      </w:sdt>
    </w:p>
    <w:p w14:paraId="2F0C85F0" w14:textId="77777777" w:rsidR="00CC451B" w:rsidRPr="00EE3E74" w:rsidRDefault="00CC451B" w:rsidP="00CB2BBE">
      <w:pPr>
        <w:pStyle w:val="berschrift2nummeriert"/>
      </w:pPr>
      <w:bookmarkStart w:id="14" w:name="_Ref178779733"/>
      <w:bookmarkStart w:id="15" w:name="_Toc218524981"/>
      <w:r w:rsidRPr="00EE3E74">
        <w:t>Ergänzende Informationen</w:t>
      </w:r>
      <w:bookmarkEnd w:id="14"/>
      <w:bookmarkEnd w:id="15"/>
    </w:p>
    <w:tbl>
      <w:tblPr>
        <w:tblStyle w:val="Tabellenraster"/>
        <w:tblW w:w="0" w:type="auto"/>
        <w:tblLook w:val="04A0" w:firstRow="1" w:lastRow="0" w:firstColumn="1" w:lastColumn="0" w:noHBand="0" w:noVBand="1"/>
      </w:tblPr>
      <w:tblGrid>
        <w:gridCol w:w="2830"/>
        <w:gridCol w:w="6946"/>
      </w:tblGrid>
      <w:tr w:rsidR="00CC451B" w:rsidRPr="00EE3E74" w14:paraId="7603EBF0" w14:textId="77777777" w:rsidTr="0031485B">
        <w:tc>
          <w:tcPr>
            <w:tcW w:w="2830" w:type="dxa"/>
          </w:tcPr>
          <w:p w14:paraId="0E7B0FD3" w14:textId="77777777" w:rsidR="00CC451B" w:rsidRPr="00EE3E74" w:rsidRDefault="00CC451B" w:rsidP="00CC451B">
            <w:r w:rsidRPr="00EE3E74">
              <w:t>Schulweg</w:t>
            </w:r>
            <w:r w:rsidR="0031485B">
              <w:t>e</w:t>
            </w:r>
          </w:p>
        </w:tc>
        <w:tc>
          <w:tcPr>
            <w:tcW w:w="6946" w:type="dxa"/>
          </w:tcPr>
          <w:p w14:paraId="221AB7A5" w14:textId="77777777" w:rsidR="00CC451B" w:rsidRPr="00EE3E74" w:rsidRDefault="002B136A" w:rsidP="00CC451B">
            <w:sdt>
              <w:sdtPr>
                <w:alias w:val="Text"/>
                <w:tag w:val="Text"/>
                <w:id w:val="1575932148"/>
                <w:text/>
              </w:sdtPr>
              <w:sdtEndPr/>
              <w:sdtContent>
                <w:r w:rsidR="00CC451B" w:rsidRPr="00EE3E74">
                  <w:t>…</w:t>
                </w:r>
              </w:sdtContent>
            </w:sdt>
          </w:p>
        </w:tc>
      </w:tr>
      <w:tr w:rsidR="00CC451B" w:rsidRPr="00EE3E74" w14:paraId="610AF717" w14:textId="77777777" w:rsidTr="0031485B">
        <w:tc>
          <w:tcPr>
            <w:tcW w:w="2830" w:type="dxa"/>
          </w:tcPr>
          <w:p w14:paraId="0F7F3C78" w14:textId="77777777" w:rsidR="00CC451B" w:rsidRPr="00EE3E74" w:rsidRDefault="00CC451B" w:rsidP="00CC451B">
            <w:r w:rsidRPr="00EE3E74">
              <w:t>Veloroute</w:t>
            </w:r>
            <w:r w:rsidR="0031485B">
              <w:t>n</w:t>
            </w:r>
          </w:p>
        </w:tc>
        <w:tc>
          <w:tcPr>
            <w:tcW w:w="6946" w:type="dxa"/>
          </w:tcPr>
          <w:p w14:paraId="1F3F78D3" w14:textId="77777777" w:rsidR="00CC451B" w:rsidRPr="00EE3E74" w:rsidRDefault="002B136A" w:rsidP="00CC451B">
            <w:sdt>
              <w:sdtPr>
                <w:alias w:val="Text"/>
                <w:tag w:val="Text"/>
                <w:id w:val="-1688053460"/>
                <w:text/>
              </w:sdtPr>
              <w:sdtEndPr/>
              <w:sdtContent>
                <w:r w:rsidR="00CC451B" w:rsidRPr="00EE3E74">
                  <w:t>…</w:t>
                </w:r>
              </w:sdtContent>
            </w:sdt>
          </w:p>
        </w:tc>
      </w:tr>
      <w:tr w:rsidR="00CC451B" w:rsidRPr="00EE3E74" w14:paraId="0212C97A" w14:textId="77777777" w:rsidTr="0031485B">
        <w:tc>
          <w:tcPr>
            <w:tcW w:w="2830" w:type="dxa"/>
          </w:tcPr>
          <w:p w14:paraId="7CB60F49" w14:textId="77777777" w:rsidR="00CC451B" w:rsidRPr="00EE3E74" w:rsidRDefault="00CC451B" w:rsidP="00CC451B">
            <w:r w:rsidRPr="00EE3E74">
              <w:t>Wanderweg</w:t>
            </w:r>
            <w:r w:rsidR="0031485B">
              <w:t>e</w:t>
            </w:r>
          </w:p>
        </w:tc>
        <w:tc>
          <w:tcPr>
            <w:tcW w:w="6946" w:type="dxa"/>
          </w:tcPr>
          <w:p w14:paraId="6F754CDE" w14:textId="77777777" w:rsidR="00CC451B" w:rsidRPr="00EE3E74" w:rsidRDefault="002B136A" w:rsidP="00CC451B">
            <w:sdt>
              <w:sdtPr>
                <w:alias w:val="Text"/>
                <w:tag w:val="Text"/>
                <w:id w:val="843051919"/>
                <w:text/>
              </w:sdtPr>
              <w:sdtEndPr/>
              <w:sdtContent>
                <w:r w:rsidR="00CC451B" w:rsidRPr="00EE3E74">
                  <w:t>…</w:t>
                </w:r>
              </w:sdtContent>
            </w:sdt>
          </w:p>
        </w:tc>
      </w:tr>
      <w:tr w:rsidR="00CC451B" w:rsidRPr="00EE3E74" w14:paraId="1528B17E" w14:textId="77777777" w:rsidTr="0031485B">
        <w:tc>
          <w:tcPr>
            <w:tcW w:w="2830" w:type="dxa"/>
          </w:tcPr>
          <w:p w14:paraId="25C8054B" w14:textId="77777777" w:rsidR="00CC451B" w:rsidRPr="00EE3E74" w:rsidRDefault="00CC451B" w:rsidP="00CC451B">
            <w:r w:rsidRPr="00EE3E74">
              <w:t>Ausnahmetransportroute</w:t>
            </w:r>
            <w:r w:rsidR="0031485B">
              <w:t>n</w:t>
            </w:r>
          </w:p>
        </w:tc>
        <w:tc>
          <w:tcPr>
            <w:tcW w:w="6946" w:type="dxa"/>
          </w:tcPr>
          <w:p w14:paraId="057FDC07" w14:textId="77777777" w:rsidR="00CC451B" w:rsidRPr="00EE3E74" w:rsidRDefault="002B136A" w:rsidP="00CC451B">
            <w:sdt>
              <w:sdtPr>
                <w:alias w:val="Text"/>
                <w:tag w:val="Text"/>
                <w:id w:val="666981466"/>
                <w:text/>
              </w:sdtPr>
              <w:sdtEndPr/>
              <w:sdtContent>
                <w:r w:rsidR="00CC451B" w:rsidRPr="00EE3E74">
                  <w:t>…</w:t>
                </w:r>
              </w:sdtContent>
            </w:sdt>
          </w:p>
        </w:tc>
      </w:tr>
      <w:tr w:rsidR="00CC451B" w:rsidRPr="00EE3E74" w14:paraId="7B3E5E7F" w14:textId="77777777" w:rsidTr="0031485B">
        <w:tc>
          <w:tcPr>
            <w:tcW w:w="2830" w:type="dxa"/>
          </w:tcPr>
          <w:p w14:paraId="552DE40C" w14:textId="77777777" w:rsidR="00CC451B" w:rsidRPr="00EE3E74" w:rsidRDefault="00CC451B" w:rsidP="00CC451B">
            <w:r w:rsidRPr="00EE3E74">
              <w:t>Heimbewohner</w:t>
            </w:r>
          </w:p>
        </w:tc>
        <w:tc>
          <w:tcPr>
            <w:tcW w:w="6946" w:type="dxa"/>
          </w:tcPr>
          <w:p w14:paraId="5C927FD1" w14:textId="77777777" w:rsidR="00CC451B" w:rsidRPr="00EE3E74" w:rsidRDefault="002B136A" w:rsidP="00CC451B">
            <w:sdt>
              <w:sdtPr>
                <w:alias w:val="Text"/>
                <w:tag w:val="Text"/>
                <w:id w:val="1522975381"/>
                <w:text/>
              </w:sdtPr>
              <w:sdtEndPr/>
              <w:sdtContent>
                <w:r w:rsidR="00CC451B" w:rsidRPr="00EE3E74">
                  <w:t>…</w:t>
                </w:r>
              </w:sdtContent>
            </w:sdt>
          </w:p>
        </w:tc>
      </w:tr>
      <w:tr w:rsidR="00CC451B" w:rsidRPr="00EE3E74" w14:paraId="3C13B003" w14:textId="77777777" w:rsidTr="0031485B">
        <w:tc>
          <w:tcPr>
            <w:tcW w:w="2830" w:type="dxa"/>
          </w:tcPr>
          <w:p w14:paraId="22BC2BB8" w14:textId="77777777" w:rsidR="00CC451B" w:rsidRPr="00EE3E74" w:rsidRDefault="00CC451B" w:rsidP="00CC451B">
            <w:r w:rsidRPr="00EE3E74">
              <w:t>Hindernisfreiheit</w:t>
            </w:r>
          </w:p>
        </w:tc>
        <w:tc>
          <w:tcPr>
            <w:tcW w:w="6946" w:type="dxa"/>
          </w:tcPr>
          <w:p w14:paraId="27E5F5CE" w14:textId="77777777" w:rsidR="00CC451B" w:rsidRPr="00EE3E74" w:rsidRDefault="002B136A" w:rsidP="00CC451B">
            <w:sdt>
              <w:sdtPr>
                <w:alias w:val="Text"/>
                <w:tag w:val="Text"/>
                <w:id w:val="691722894"/>
                <w:text/>
              </w:sdtPr>
              <w:sdtEndPr/>
              <w:sdtContent>
                <w:r w:rsidR="00CC451B" w:rsidRPr="00EE3E74">
                  <w:t>…</w:t>
                </w:r>
              </w:sdtContent>
            </w:sdt>
          </w:p>
        </w:tc>
      </w:tr>
      <w:tr w:rsidR="00CC451B" w:rsidRPr="00EE3E74" w14:paraId="67C199D2" w14:textId="77777777" w:rsidTr="0031485B">
        <w:tc>
          <w:tcPr>
            <w:tcW w:w="2830" w:type="dxa"/>
          </w:tcPr>
          <w:p w14:paraId="5A542434" w14:textId="77777777" w:rsidR="00CC451B" w:rsidRPr="00EE3E74" w:rsidRDefault="00CC451B" w:rsidP="00CC451B">
            <w:r w:rsidRPr="00EE3E74">
              <w:t>Aufenthaltsqualität</w:t>
            </w:r>
          </w:p>
        </w:tc>
        <w:tc>
          <w:tcPr>
            <w:tcW w:w="6946" w:type="dxa"/>
          </w:tcPr>
          <w:p w14:paraId="68FDB2CF" w14:textId="77777777" w:rsidR="00CC451B" w:rsidRPr="00EE3E74" w:rsidRDefault="002B136A" w:rsidP="00CC451B">
            <w:sdt>
              <w:sdtPr>
                <w:alias w:val="Text"/>
                <w:tag w:val="Text"/>
                <w:id w:val="-429192139"/>
                <w:text/>
              </w:sdtPr>
              <w:sdtEndPr/>
              <w:sdtContent>
                <w:r w:rsidR="00CC451B" w:rsidRPr="00EE3E74">
                  <w:t>…</w:t>
                </w:r>
              </w:sdtContent>
            </w:sdt>
          </w:p>
        </w:tc>
      </w:tr>
      <w:tr w:rsidR="00CC451B" w:rsidRPr="00EE3E74" w14:paraId="5E08E637" w14:textId="77777777" w:rsidTr="0031485B">
        <w:tc>
          <w:tcPr>
            <w:tcW w:w="2830" w:type="dxa"/>
          </w:tcPr>
          <w:p w14:paraId="0936F957" w14:textId="77777777" w:rsidR="00CC451B" w:rsidRPr="00EE3E74" w:rsidRDefault="002B136A" w:rsidP="00CC451B">
            <w:sdt>
              <w:sdtPr>
                <w:alias w:val="Text"/>
                <w:tag w:val="Text"/>
                <w:id w:val="-2060305035"/>
                <w:text/>
              </w:sdtPr>
              <w:sdtEndPr/>
              <w:sdtContent>
                <w:r w:rsidR="00CC451B" w:rsidRPr="00EE3E74">
                  <w:t>…</w:t>
                </w:r>
              </w:sdtContent>
            </w:sdt>
          </w:p>
        </w:tc>
        <w:tc>
          <w:tcPr>
            <w:tcW w:w="6946" w:type="dxa"/>
          </w:tcPr>
          <w:p w14:paraId="1D082F3D" w14:textId="77777777" w:rsidR="00CC451B" w:rsidRPr="00EE3E74" w:rsidRDefault="002B136A" w:rsidP="00CC451B">
            <w:sdt>
              <w:sdtPr>
                <w:alias w:val="Text"/>
                <w:tag w:val="Text"/>
                <w:id w:val="-1633316124"/>
                <w:text/>
              </w:sdtPr>
              <w:sdtEndPr/>
              <w:sdtContent>
                <w:r w:rsidR="00CC451B" w:rsidRPr="00EE3E74">
                  <w:t>…</w:t>
                </w:r>
              </w:sdtContent>
            </w:sdt>
          </w:p>
        </w:tc>
      </w:tr>
    </w:tbl>
    <w:p w14:paraId="1674A885" w14:textId="77777777" w:rsidR="00CC451B" w:rsidRPr="00EE3E74" w:rsidRDefault="00CC451B" w:rsidP="00CC451B">
      <w:pPr>
        <w:pStyle w:val="H1"/>
      </w:pPr>
      <w:bookmarkStart w:id="16" w:name="_Ref178779910"/>
      <w:bookmarkStart w:id="17" w:name="_Toc218524982"/>
      <w:r w:rsidRPr="00EE3E74">
        <w:t xml:space="preserve">Defizite </w:t>
      </w:r>
      <w:r w:rsidR="00CF0BF1">
        <w:t>der Strassenanlage</w:t>
      </w:r>
      <w:bookmarkEnd w:id="16"/>
      <w:bookmarkEnd w:id="17"/>
    </w:p>
    <w:p w14:paraId="1471B64F" w14:textId="77777777" w:rsidR="00CC451B" w:rsidRPr="00EE3E74" w:rsidRDefault="00CC451B" w:rsidP="00CC451B">
      <w:pPr>
        <w:pStyle w:val="beVerborgenerKommentar"/>
      </w:pPr>
      <w:r w:rsidRPr="00EE3E74">
        <w:t>Allfällige Defizite de</w:t>
      </w:r>
      <w:r w:rsidR="00CF0BF1">
        <w:t>r Strassenanlage</w:t>
      </w:r>
      <w:r w:rsidRPr="00EE3E74">
        <w:t xml:space="preserve"> (Kap.</w:t>
      </w:r>
      <w:r w:rsidR="00CF0BF1">
        <w:fldChar w:fldCharType="begin"/>
      </w:r>
      <w:r w:rsidR="00CF0BF1">
        <w:instrText xml:space="preserve"> REF _Ref178779730 \r \h </w:instrText>
      </w:r>
      <w:r w:rsidR="00CF0BF1">
        <w:fldChar w:fldCharType="separate"/>
      </w:r>
      <w:r w:rsidR="002B136A">
        <w:t>3.3</w:t>
      </w:r>
      <w:r w:rsidR="00CF0BF1">
        <w:fldChar w:fldCharType="end"/>
      </w:r>
      <w:r w:rsidR="00CF0BF1">
        <w:t xml:space="preserve"> bis </w:t>
      </w:r>
      <w:r w:rsidR="00CF0BF1">
        <w:fldChar w:fldCharType="begin"/>
      </w:r>
      <w:r w:rsidR="00CF0BF1">
        <w:instrText xml:space="preserve"> REF _Ref178779733 \r \h </w:instrText>
      </w:r>
      <w:r w:rsidR="00CF0BF1">
        <w:fldChar w:fldCharType="separate"/>
      </w:r>
      <w:r w:rsidR="002B136A">
        <w:t>3.7</w:t>
      </w:r>
      <w:r w:rsidR="00CF0BF1">
        <w:fldChar w:fldCharType="end"/>
      </w:r>
      <w:r w:rsidRPr="00EE3E74">
        <w:t xml:space="preserve">) </w:t>
      </w:r>
      <w:r w:rsidR="0029194E">
        <w:t xml:space="preserve">gegenüber dem Soll-Zustand oder </w:t>
      </w:r>
      <w:r w:rsidRPr="00EE3E74">
        <w:t>dem Referenzstandard gemäss Arbeitshilfe «</w:t>
      </w:r>
      <w:hyperlink r:id="rId12" w:history="1">
        <w:r w:rsidRPr="00EE3E74">
          <w:rPr>
            <w:rStyle w:val="Hyperlink"/>
            <w:u w:val="single"/>
          </w:rPr>
          <w:t>Standards Kantonsstrassen</w:t>
        </w:r>
      </w:hyperlink>
      <w:r w:rsidRPr="00EE3E74">
        <w:t>» sind auszuweisen, insbesondere diejenigen, welche dazu führen könn</w:t>
      </w:r>
      <w:r w:rsidR="00CF0BF1">
        <w:t>t</w:t>
      </w:r>
      <w:r w:rsidRPr="00EE3E74">
        <w:t xml:space="preserve">en, dass ein </w:t>
      </w:r>
      <w:r w:rsidR="00CF0BF1">
        <w:t>Grund</w:t>
      </w:r>
      <w:r w:rsidR="00CF0BF1" w:rsidRPr="00EE3E74">
        <w:t xml:space="preserve"> </w:t>
      </w:r>
      <w:r w:rsidRPr="00EE3E74">
        <w:t>für die Herabsetzung der Höchstgeschwindigkeit gemäss Art. 108 Abs. 2 SSV erfüllt ist.</w:t>
      </w:r>
    </w:p>
    <w:p w14:paraId="696BACD1" w14:textId="77777777" w:rsidR="00CC451B" w:rsidRPr="00EE3E74" w:rsidRDefault="002B136A" w:rsidP="00CC451B">
      <w:sdt>
        <w:sdtPr>
          <w:alias w:val="Text"/>
          <w:tag w:val="Text"/>
          <w:id w:val="-1092094269"/>
          <w:text/>
        </w:sdtPr>
        <w:sdtEndPr/>
        <w:sdtContent>
          <w:r w:rsidR="00CC451B" w:rsidRPr="00EE3E74">
            <w:t>…</w:t>
          </w:r>
        </w:sdtContent>
      </w:sdt>
    </w:p>
    <w:p w14:paraId="62D1D000" w14:textId="77777777" w:rsidR="001D6A5C" w:rsidRDefault="001D6A5C" w:rsidP="00CC451B">
      <w:pPr>
        <w:pStyle w:val="H1"/>
      </w:pPr>
      <w:bookmarkStart w:id="18" w:name="_Ref181342360"/>
      <w:bookmarkStart w:id="19" w:name="_Toc218524983"/>
      <w:r>
        <w:t>Bedürfnisse</w:t>
      </w:r>
      <w:bookmarkEnd w:id="18"/>
      <w:r w:rsidR="001819C7">
        <w:t xml:space="preserve"> und Ziele</w:t>
      </w:r>
      <w:bookmarkEnd w:id="19"/>
    </w:p>
    <w:p w14:paraId="2625766E" w14:textId="77777777" w:rsidR="009A0AEF" w:rsidRPr="00EE3E74" w:rsidRDefault="009A0AEF" w:rsidP="009A0AEF">
      <w:pPr>
        <w:pStyle w:val="beVerborgenerKommentar"/>
      </w:pPr>
      <w:r w:rsidRPr="00EE3E74">
        <w:t xml:space="preserve">Eine Aufzählung und Umschreibung </w:t>
      </w:r>
      <w:r w:rsidR="00044CB4">
        <w:t xml:space="preserve">heutiger oder absehbarer künftiger </w:t>
      </w:r>
      <w:r w:rsidR="001819C7">
        <w:t xml:space="preserve">Bedürfnisse und </w:t>
      </w:r>
      <w:r w:rsidR="00AD05D5">
        <w:t>Ziele</w:t>
      </w:r>
      <w:r w:rsidR="001819C7">
        <w:t>n</w:t>
      </w:r>
      <w:r w:rsidR="00D327D1">
        <w:t xml:space="preserve">. </w:t>
      </w:r>
      <w:r w:rsidR="00D327D1" w:rsidRPr="00D327D1">
        <w:t xml:space="preserve">Was soll </w:t>
      </w:r>
      <w:r w:rsidR="00D327D1">
        <w:t xml:space="preserve">insbesondere </w:t>
      </w:r>
      <w:r w:rsidR="00D327D1" w:rsidRPr="00D327D1">
        <w:t>mit der abweichenden Höchstgeschwindigkeit erreicht werden?</w:t>
      </w:r>
    </w:p>
    <w:p w14:paraId="063D190E" w14:textId="77777777" w:rsidR="009A0AEF" w:rsidRPr="00EE3E74" w:rsidRDefault="002B136A" w:rsidP="009A0AEF">
      <w:sdt>
        <w:sdtPr>
          <w:alias w:val="Text"/>
          <w:tag w:val="Text"/>
          <w:id w:val="-1819644993"/>
          <w:text/>
        </w:sdtPr>
        <w:sdtEndPr/>
        <w:sdtContent>
          <w:r w:rsidR="009A0AEF" w:rsidRPr="00EE3E74">
            <w:t>…</w:t>
          </w:r>
        </w:sdtContent>
      </w:sdt>
    </w:p>
    <w:p w14:paraId="70F6DF50" w14:textId="77777777" w:rsidR="00044CB4" w:rsidRDefault="00044CB4" w:rsidP="00044CB4">
      <w:pPr>
        <w:pStyle w:val="H1"/>
      </w:pPr>
      <w:bookmarkStart w:id="20" w:name="_Toc150503047"/>
      <w:bookmarkStart w:id="21" w:name="_Toc150503048"/>
      <w:bookmarkStart w:id="22" w:name="_Toc150503049"/>
      <w:bookmarkStart w:id="23" w:name="_Toc150503050"/>
      <w:bookmarkStart w:id="24" w:name="_Toc150503054"/>
      <w:bookmarkStart w:id="25" w:name="_Toc150503055"/>
      <w:bookmarkStart w:id="26" w:name="_Toc150503056"/>
      <w:bookmarkStart w:id="27" w:name="_Toc150503057"/>
      <w:bookmarkStart w:id="28" w:name="_Toc150503058"/>
      <w:bookmarkStart w:id="29" w:name="_Toc150503059"/>
      <w:bookmarkStart w:id="30" w:name="_Toc150503060"/>
      <w:bookmarkStart w:id="31" w:name="_Toc150503061"/>
      <w:bookmarkStart w:id="32" w:name="_Toc150503062"/>
      <w:bookmarkStart w:id="33" w:name="_Toc150503063"/>
      <w:bookmarkStart w:id="34" w:name="_Toc150503066"/>
      <w:bookmarkStart w:id="35" w:name="_Toc218524984"/>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Pr="00EE3E74">
        <w:t>Massnahmen</w:t>
      </w:r>
      <w:bookmarkEnd w:id="35"/>
    </w:p>
    <w:p w14:paraId="49E1E6DD" w14:textId="77777777" w:rsidR="00044CB4" w:rsidRPr="00EE3E74" w:rsidRDefault="00044CB4" w:rsidP="00C0238B">
      <w:pPr>
        <w:pStyle w:val="berschrift2nummeriert"/>
      </w:pPr>
      <w:bookmarkStart w:id="36" w:name="_Toc218524985"/>
      <w:r>
        <w:t>Massnahmenv</w:t>
      </w:r>
      <w:r w:rsidRPr="00EE3E74">
        <w:t>orschlag</w:t>
      </w:r>
      <w:bookmarkEnd w:id="36"/>
    </w:p>
    <w:p w14:paraId="7A628E37" w14:textId="77777777" w:rsidR="00044CB4" w:rsidRPr="00EE3E74" w:rsidRDefault="00044CB4" w:rsidP="00044CB4">
      <w:r w:rsidRPr="00EE3E74">
        <w:t xml:space="preserve">Aufgrund der Ausführungen in den Kap. </w:t>
      </w:r>
      <w:r w:rsidR="00CF0BF1">
        <w:fldChar w:fldCharType="begin"/>
      </w:r>
      <w:r w:rsidR="00CF0BF1">
        <w:instrText xml:space="preserve"> REF _Ref178779904 \r \h </w:instrText>
      </w:r>
      <w:r w:rsidR="00CF0BF1">
        <w:fldChar w:fldCharType="separate"/>
      </w:r>
      <w:r w:rsidR="002B136A">
        <w:t>3</w:t>
      </w:r>
      <w:r w:rsidR="00CF0BF1">
        <w:fldChar w:fldCharType="end"/>
      </w:r>
      <w:r w:rsidR="00CF0BF1">
        <w:t xml:space="preserve"> und </w:t>
      </w:r>
      <w:r w:rsidR="00CF0BF1">
        <w:fldChar w:fldCharType="begin"/>
      </w:r>
      <w:r w:rsidR="00CF0BF1">
        <w:instrText xml:space="preserve"> REF _Ref178779910 \r \h </w:instrText>
      </w:r>
      <w:r w:rsidR="00CF0BF1">
        <w:fldChar w:fldCharType="separate"/>
      </w:r>
      <w:r w:rsidR="002B136A">
        <w:t>4</w:t>
      </w:r>
      <w:r w:rsidR="00CF0BF1">
        <w:fldChar w:fldCharType="end"/>
      </w:r>
      <w:r w:rsidRPr="00EE3E74">
        <w:t xml:space="preserve"> </w:t>
      </w:r>
      <w:r w:rsidR="0029194E">
        <w:t>wird/</w:t>
      </w:r>
      <w:r w:rsidRPr="00EE3E74">
        <w:t>werden folgende Massnahme</w:t>
      </w:r>
      <w:r w:rsidR="0029194E">
        <w:t>(</w:t>
      </w:r>
      <w:r w:rsidRPr="00EE3E74">
        <w:t>n</w:t>
      </w:r>
      <w:r w:rsidR="0029194E">
        <w:t>)</w:t>
      </w:r>
      <w:r w:rsidRPr="00EE3E74">
        <w:t xml:space="preserve"> vorgeschlagen:</w:t>
      </w:r>
    </w:p>
    <w:p w14:paraId="31F6BD55" w14:textId="77777777" w:rsidR="00044CB4" w:rsidRPr="00EE3E74" w:rsidRDefault="002B136A" w:rsidP="00044CB4">
      <w:sdt>
        <w:sdtPr>
          <w:alias w:val="Text"/>
          <w:tag w:val="Text"/>
          <w:id w:val="194279481"/>
          <w:text/>
        </w:sdtPr>
        <w:sdtEndPr/>
        <w:sdtContent>
          <w:r w:rsidR="00044CB4" w:rsidRPr="00EE3E74">
            <w:t>…</w:t>
          </w:r>
        </w:sdtContent>
      </w:sdt>
    </w:p>
    <w:p w14:paraId="61CA2857" w14:textId="77777777" w:rsidR="00044CB4" w:rsidRDefault="00044CB4" w:rsidP="00044CB4">
      <w:pPr>
        <w:pStyle w:val="berschrift2nummeriert"/>
      </w:pPr>
      <w:bookmarkStart w:id="37" w:name="_Toc218524986"/>
      <w:r>
        <w:t>Massnahmenauswirkungen</w:t>
      </w:r>
      <w:bookmarkEnd w:id="37"/>
    </w:p>
    <w:p w14:paraId="237A6FDE" w14:textId="77777777" w:rsidR="00044CB4" w:rsidRPr="00EE3E74" w:rsidRDefault="00044CB4" w:rsidP="00044CB4">
      <w:pPr>
        <w:pStyle w:val="beVerborgenerKommentar"/>
      </w:pPr>
      <w:r w:rsidRPr="00EE3E74">
        <w:t>Überlegungen</w:t>
      </w:r>
      <w:r w:rsidR="00D327D1">
        <w:t xml:space="preserve"> und Beurteilung</w:t>
      </w:r>
      <w:r w:rsidRPr="00EE3E74">
        <w:t xml:space="preserve"> zu </w:t>
      </w:r>
      <w:r w:rsidR="00CF0BF1">
        <w:t>den</w:t>
      </w:r>
      <w:r w:rsidR="00CF0BF1" w:rsidRPr="00EE3E74">
        <w:t xml:space="preserve"> </w:t>
      </w:r>
      <w:r w:rsidRPr="00EE3E74">
        <w:t xml:space="preserve">Auswirkungen der </w:t>
      </w:r>
      <w:r w:rsidR="00CF0BF1">
        <w:t>vorgeschlagenen</w:t>
      </w:r>
      <w:r w:rsidR="00CF0BF1" w:rsidRPr="00EE3E74">
        <w:t xml:space="preserve"> </w:t>
      </w:r>
      <w:r w:rsidRPr="00EE3E74">
        <w:t>Massnahme</w:t>
      </w:r>
      <w:r w:rsidR="00421F34">
        <w:t>(n)</w:t>
      </w:r>
      <w:r w:rsidRPr="00EE3E74">
        <w:t xml:space="preserve"> auf die ganze Ortschaft oder auf Teile der Ortschaft sowie Vorschläge zur Vermeidung allfälliger negativer Folgen</w:t>
      </w:r>
      <w:r w:rsidR="00D327D1">
        <w:br/>
      </w:r>
      <w:r w:rsidR="00D327D1" w:rsidRPr="00D327D1">
        <w:t>In welchem Ausmass kann das angestrebte Ziel erreicht werden? Sind bei aus Gründen der Verkehrssicherheit getroffenen Massnahme negativ</w:t>
      </w:r>
      <w:r w:rsidR="00782CB7">
        <w:t>e</w:t>
      </w:r>
      <w:r w:rsidR="00D327D1" w:rsidRPr="00D327D1">
        <w:t xml:space="preserve"> Auswirkungen auf die Umwelt zu erwarten? Sind bei aus Gründen der Umweltbelastung getroffenen Massnahme negativ</w:t>
      </w:r>
      <w:r w:rsidR="00782CB7">
        <w:t>e</w:t>
      </w:r>
      <w:r w:rsidR="00D327D1" w:rsidRPr="00D327D1">
        <w:t xml:space="preserve"> Auswirkungen auf die die Verkehrssicherheit oder den Verkehrsfluss zu erwarten? Welche zusätzlichen Auswirkungen positiver oder negativer Art (z.B. Vollzugsproblem, unerwünschte Verkehrsverlagerungen) sind möglich?</w:t>
      </w:r>
    </w:p>
    <w:p w14:paraId="2B225E75" w14:textId="77777777" w:rsidR="00044CB4" w:rsidRPr="00EE3E74" w:rsidRDefault="002B136A" w:rsidP="00044CB4">
      <w:sdt>
        <w:sdtPr>
          <w:alias w:val="Text"/>
          <w:tag w:val="Text"/>
          <w:id w:val="2051180313"/>
          <w:text/>
        </w:sdtPr>
        <w:sdtEndPr/>
        <w:sdtContent>
          <w:r w:rsidR="00044CB4" w:rsidRPr="00EE3E74">
            <w:t>…</w:t>
          </w:r>
        </w:sdtContent>
      </w:sdt>
    </w:p>
    <w:p w14:paraId="608E7AEE" w14:textId="77777777" w:rsidR="002954BD" w:rsidRPr="00EE3E74" w:rsidRDefault="002954BD" w:rsidP="002954BD">
      <w:pPr>
        <w:pStyle w:val="H1"/>
      </w:pPr>
      <w:bookmarkStart w:id="38" w:name="_Toc150503072"/>
      <w:bookmarkStart w:id="39" w:name="_Toc150503073"/>
      <w:bookmarkStart w:id="40" w:name="_Toc150503074"/>
      <w:bookmarkStart w:id="41" w:name="_Toc150503075"/>
      <w:bookmarkStart w:id="42" w:name="_Toc150503076"/>
      <w:bookmarkStart w:id="43" w:name="_Toc150503077"/>
      <w:bookmarkStart w:id="44" w:name="_Toc218524987"/>
      <w:bookmarkEnd w:id="38"/>
      <w:bookmarkEnd w:id="39"/>
      <w:bookmarkEnd w:id="40"/>
      <w:bookmarkEnd w:id="41"/>
      <w:bookmarkEnd w:id="42"/>
      <w:bookmarkEnd w:id="43"/>
      <w:r w:rsidRPr="00EE3E74">
        <w:t>Verhältnismässigkeit</w:t>
      </w:r>
      <w:r w:rsidR="00274083">
        <w:t>sprüfung</w:t>
      </w:r>
      <w:bookmarkEnd w:id="44"/>
    </w:p>
    <w:p w14:paraId="550EE0CA" w14:textId="77777777" w:rsidR="002954BD" w:rsidRPr="00EE3E74" w:rsidRDefault="002954BD" w:rsidP="002954BD">
      <w:r w:rsidRPr="00EE3E74">
        <w:t xml:space="preserve">Damit die Verhältnismässigkeit </w:t>
      </w:r>
      <w:r w:rsidR="0029194E">
        <w:t xml:space="preserve">für die Herabsetzung der Höchstgeschwindigkeit </w:t>
      </w:r>
      <w:r w:rsidRPr="00EE3E74">
        <w:t xml:space="preserve">gewahrt ist, </w:t>
      </w:r>
      <w:r w:rsidR="00306D45">
        <w:t xml:space="preserve">muss </w:t>
      </w:r>
      <w:r w:rsidR="00274083">
        <w:t>d</w:t>
      </w:r>
      <w:r w:rsidRPr="00EE3E74">
        <w:t xml:space="preserve">ie Massnahme  </w:t>
      </w:r>
      <w:r w:rsidR="00306D45">
        <w:t>nötig</w:t>
      </w:r>
      <w:r w:rsidRPr="00EE3E74">
        <w:t>, zweckmässig und zumutbar sein.</w:t>
      </w:r>
      <w:r w:rsidR="00274083">
        <w:t xml:space="preserve"> Weiter ist </w:t>
      </w:r>
      <w:r w:rsidR="00306D45">
        <w:t>zu prüfen, ob mildere Massnahmen vorzuziehen sind oder die Massnahme zeitlich beschränkt werden kann.</w:t>
      </w:r>
    </w:p>
    <w:p w14:paraId="36D2878A" w14:textId="77777777" w:rsidR="00AD05D5" w:rsidRDefault="00AD05D5" w:rsidP="00306D45">
      <w:pPr>
        <w:pStyle w:val="berschrift2nummeriert"/>
      </w:pPr>
      <w:bookmarkStart w:id="45" w:name="_Ref178783270"/>
      <w:bookmarkStart w:id="46" w:name="_Ref178783332"/>
      <w:bookmarkStart w:id="47" w:name="_Toc218524988"/>
      <w:r>
        <w:t>Notwendigkeit</w:t>
      </w:r>
      <w:bookmarkEnd w:id="45"/>
      <w:bookmarkEnd w:id="46"/>
      <w:bookmarkEnd w:id="47"/>
    </w:p>
    <w:p w14:paraId="45A69106" w14:textId="77777777" w:rsidR="00044CB4" w:rsidRPr="00EE3E74" w:rsidRDefault="00306D45" w:rsidP="00044CB4">
      <w:r>
        <w:t xml:space="preserve">Die Notwendigkeit </w:t>
      </w:r>
      <w:r w:rsidRPr="00347F27">
        <w:t xml:space="preserve">für </w:t>
      </w:r>
      <w:r>
        <w:t>die</w:t>
      </w:r>
      <w:r w:rsidRPr="00347F27">
        <w:t xml:space="preserve"> Herabsetzung der allgemeinen Höchstgeschwindigkeit </w:t>
      </w:r>
      <w:r>
        <w:t xml:space="preserve">ist gegeben, wenn mindestens einer der </w:t>
      </w:r>
      <w:r w:rsidRPr="00347F27">
        <w:t>in Art. 108 Abs. 2 SSV abschliessend aufgezählt</w:t>
      </w:r>
      <w:r>
        <w:t>en</w:t>
      </w:r>
      <w:r w:rsidRPr="006E1D5E">
        <w:t xml:space="preserve"> </w:t>
      </w:r>
      <w:bookmarkStart w:id="48" w:name="_Hlk178781924"/>
      <w:r w:rsidRPr="00347F27">
        <w:t>Gründe</w:t>
      </w:r>
      <w:r>
        <w:t xml:space="preserve"> respektive Ziele</w:t>
      </w:r>
      <w:r w:rsidRPr="00347F27">
        <w:t xml:space="preserve"> </w:t>
      </w:r>
      <w:bookmarkEnd w:id="48"/>
      <w:r>
        <w:t>zutrifft</w:t>
      </w:r>
      <w:r w:rsidR="00044CB4" w:rsidRPr="00EE3E74">
        <w:t>.</w:t>
      </w:r>
    </w:p>
    <w:tbl>
      <w:tblPr>
        <w:tblStyle w:val="Tabellenraster"/>
        <w:tblW w:w="9781" w:type="dxa"/>
        <w:tblInd w:w="-5" w:type="dxa"/>
        <w:tblLook w:val="04A0" w:firstRow="1" w:lastRow="0" w:firstColumn="1" w:lastColumn="0" w:noHBand="0" w:noVBand="1"/>
      </w:tblPr>
      <w:tblGrid>
        <w:gridCol w:w="846"/>
        <w:gridCol w:w="8935"/>
      </w:tblGrid>
      <w:tr w:rsidR="00044CB4" w:rsidRPr="00EE3E74" w14:paraId="17C32E8D" w14:textId="77777777" w:rsidTr="00C0292A">
        <w:tc>
          <w:tcPr>
            <w:tcW w:w="846" w:type="dxa"/>
          </w:tcPr>
          <w:p w14:paraId="22166F7E" w14:textId="77777777" w:rsidR="00044CB4" w:rsidRPr="00EE3E74" w:rsidRDefault="00044CB4" w:rsidP="00C0292A">
            <w:r w:rsidRPr="00EE3E74">
              <w:t>Bst. a</w:t>
            </w:r>
          </w:p>
        </w:tc>
        <w:tc>
          <w:tcPr>
            <w:tcW w:w="8935" w:type="dxa"/>
          </w:tcPr>
          <w:p w14:paraId="51C00638" w14:textId="77777777" w:rsidR="00044CB4" w:rsidRPr="00EE3E74" w:rsidRDefault="00044CB4" w:rsidP="00C0292A">
            <w:r w:rsidRPr="00EE3E74">
              <w:t>Eine Gefahr ist nur schwer oder nicht rechtzeitig erkennbar und anders nicht zu beheben.</w:t>
            </w:r>
          </w:p>
          <w:p w14:paraId="4EBB7D31" w14:textId="77777777" w:rsidR="00044CB4" w:rsidRPr="00EE3E74" w:rsidRDefault="002B136A" w:rsidP="00C0292A">
            <w:sdt>
              <w:sdtPr>
                <w:id w:val="-560947599"/>
                <w14:checkbox>
                  <w14:checked w14:val="0"/>
                  <w14:checkedState w14:val="2612" w14:font="MS Gothic"/>
                  <w14:uncheckedState w14:val="2610" w14:font="MS Gothic"/>
                </w14:checkbox>
              </w:sdtPr>
              <w:sdtEndPr/>
              <w:sdtContent>
                <w:r w:rsidR="00044CB4" w:rsidRPr="00EE3E74">
                  <w:rPr>
                    <w:rFonts w:ascii="MS Gothic" w:eastAsia="MS Gothic" w:hAnsi="MS Gothic"/>
                  </w:rPr>
                  <w:t>☐</w:t>
                </w:r>
              </w:sdtContent>
            </w:sdt>
            <w:r w:rsidR="00044CB4" w:rsidRPr="00EE3E74">
              <w:t xml:space="preserve"> </w:t>
            </w:r>
            <w:r w:rsidR="00D327D1">
              <w:t>trifft zu</w:t>
            </w:r>
            <w:r w:rsidR="00044CB4" w:rsidRPr="00EE3E74">
              <w:t xml:space="preserve">  </w:t>
            </w:r>
            <w:sdt>
              <w:sdtPr>
                <w:id w:val="-1110128270"/>
                <w14:checkbox>
                  <w14:checked w14:val="0"/>
                  <w14:checkedState w14:val="2612" w14:font="MS Gothic"/>
                  <w14:uncheckedState w14:val="2610" w14:font="MS Gothic"/>
                </w14:checkbox>
              </w:sdtPr>
              <w:sdtEndPr/>
              <w:sdtContent>
                <w:r w:rsidR="00044CB4" w:rsidRPr="00EE3E74">
                  <w:rPr>
                    <w:rFonts w:ascii="MS Gothic" w:eastAsia="MS Gothic" w:hAnsi="MS Gothic"/>
                  </w:rPr>
                  <w:t>☐</w:t>
                </w:r>
              </w:sdtContent>
            </w:sdt>
            <w:r w:rsidR="00044CB4" w:rsidRPr="00EE3E74">
              <w:t xml:space="preserve"> </w:t>
            </w:r>
            <w:r w:rsidR="00D327D1">
              <w:t>trifft nicht zu</w:t>
            </w:r>
          </w:p>
          <w:p w14:paraId="09BE9B65" w14:textId="77777777" w:rsidR="00044CB4" w:rsidRPr="00EE3E74" w:rsidRDefault="00044CB4" w:rsidP="00C0292A">
            <w:r w:rsidRPr="00EE3E74">
              <w:t xml:space="preserve">Falls </w:t>
            </w:r>
            <w:r w:rsidR="00D327D1">
              <w:t>zutreffend</w:t>
            </w:r>
            <w:r w:rsidRPr="00EE3E74">
              <w:t>, Begründung:</w:t>
            </w:r>
          </w:p>
          <w:p w14:paraId="705C15F4" w14:textId="77777777" w:rsidR="00044CB4" w:rsidRPr="00EE3E74" w:rsidRDefault="002B136A" w:rsidP="00C0292A">
            <w:sdt>
              <w:sdtPr>
                <w:alias w:val="Text"/>
                <w:tag w:val="Text"/>
                <w:id w:val="-1844378992"/>
                <w:text/>
              </w:sdtPr>
              <w:sdtEndPr/>
              <w:sdtContent>
                <w:r w:rsidR="00044CB4" w:rsidRPr="00EE3E74">
                  <w:t>…</w:t>
                </w:r>
              </w:sdtContent>
            </w:sdt>
          </w:p>
        </w:tc>
      </w:tr>
      <w:tr w:rsidR="00044CB4" w:rsidRPr="00EE3E74" w14:paraId="3C6FA273" w14:textId="77777777" w:rsidTr="00C0292A">
        <w:tc>
          <w:tcPr>
            <w:tcW w:w="846" w:type="dxa"/>
          </w:tcPr>
          <w:p w14:paraId="35DD82E8" w14:textId="77777777" w:rsidR="00044CB4" w:rsidRPr="00EE3E74" w:rsidRDefault="00044CB4" w:rsidP="00C0292A">
            <w:r w:rsidRPr="00EE3E74">
              <w:lastRenderedPageBreak/>
              <w:t>Bst. b</w:t>
            </w:r>
          </w:p>
        </w:tc>
        <w:tc>
          <w:tcPr>
            <w:tcW w:w="8935" w:type="dxa"/>
          </w:tcPr>
          <w:p w14:paraId="0DF3D427" w14:textId="77777777" w:rsidR="00044CB4" w:rsidRPr="00EE3E74" w:rsidRDefault="00044CB4" w:rsidP="00C0292A">
            <w:r w:rsidRPr="00EE3E74">
              <w:t>Bestimmte Strassenbenützer bedürfen eines besonderen, nicht anders zu erreichenden Schutzes.</w:t>
            </w:r>
          </w:p>
          <w:p w14:paraId="5E1E95C9" w14:textId="77777777" w:rsidR="00D327D1" w:rsidRPr="00EE3E74" w:rsidRDefault="002B136A" w:rsidP="00D327D1">
            <w:sdt>
              <w:sdtPr>
                <w:id w:val="1505935218"/>
                <w14:checkbox>
                  <w14:checked w14:val="0"/>
                  <w14:checkedState w14:val="2612" w14:font="MS Gothic"/>
                  <w14:uncheckedState w14:val="2610" w14:font="MS Gothic"/>
                </w14:checkbox>
              </w:sdtPr>
              <w:sdtEndPr/>
              <w:sdtContent>
                <w:r w:rsidR="00D327D1" w:rsidRPr="00EE3E74">
                  <w:rPr>
                    <w:rFonts w:ascii="MS Gothic" w:eastAsia="MS Gothic" w:hAnsi="MS Gothic"/>
                  </w:rPr>
                  <w:t>☐</w:t>
                </w:r>
              </w:sdtContent>
            </w:sdt>
            <w:r w:rsidR="00D327D1" w:rsidRPr="00EE3E74">
              <w:t xml:space="preserve"> </w:t>
            </w:r>
            <w:r w:rsidR="00D327D1">
              <w:t>trifft zu</w:t>
            </w:r>
            <w:r w:rsidR="00D327D1" w:rsidRPr="00EE3E74">
              <w:t xml:space="preserve">  </w:t>
            </w:r>
            <w:sdt>
              <w:sdtPr>
                <w:id w:val="-321581296"/>
                <w14:checkbox>
                  <w14:checked w14:val="0"/>
                  <w14:checkedState w14:val="2612" w14:font="MS Gothic"/>
                  <w14:uncheckedState w14:val="2610" w14:font="MS Gothic"/>
                </w14:checkbox>
              </w:sdtPr>
              <w:sdtEndPr/>
              <w:sdtContent>
                <w:r w:rsidR="00D327D1" w:rsidRPr="00EE3E74">
                  <w:rPr>
                    <w:rFonts w:ascii="MS Gothic" w:eastAsia="MS Gothic" w:hAnsi="MS Gothic"/>
                  </w:rPr>
                  <w:t>☐</w:t>
                </w:r>
              </w:sdtContent>
            </w:sdt>
            <w:r w:rsidR="00D327D1" w:rsidRPr="00EE3E74">
              <w:t xml:space="preserve"> </w:t>
            </w:r>
            <w:r w:rsidR="00D327D1">
              <w:t>trifft nicht zu</w:t>
            </w:r>
          </w:p>
          <w:p w14:paraId="56653402" w14:textId="77777777" w:rsidR="00044CB4" w:rsidRPr="00EE3E74" w:rsidRDefault="00044CB4" w:rsidP="00C0292A">
            <w:r w:rsidRPr="00EE3E74">
              <w:t xml:space="preserve">Falls </w:t>
            </w:r>
            <w:r w:rsidR="00D327D1">
              <w:t>zutreffend</w:t>
            </w:r>
            <w:r w:rsidRPr="00EE3E74">
              <w:t>, Begründung:</w:t>
            </w:r>
          </w:p>
          <w:p w14:paraId="03891177" w14:textId="77777777" w:rsidR="00044CB4" w:rsidRPr="00EE3E74" w:rsidRDefault="002B136A" w:rsidP="00C0292A">
            <w:sdt>
              <w:sdtPr>
                <w:alias w:val="Text"/>
                <w:tag w:val="Text"/>
                <w:id w:val="213398874"/>
                <w:text/>
              </w:sdtPr>
              <w:sdtEndPr/>
              <w:sdtContent>
                <w:r w:rsidR="00044CB4" w:rsidRPr="00EE3E74">
                  <w:t>…</w:t>
                </w:r>
              </w:sdtContent>
            </w:sdt>
          </w:p>
        </w:tc>
      </w:tr>
      <w:tr w:rsidR="00044CB4" w:rsidRPr="00EE3E74" w14:paraId="6992EF39" w14:textId="77777777" w:rsidTr="00C0292A">
        <w:tc>
          <w:tcPr>
            <w:tcW w:w="846" w:type="dxa"/>
          </w:tcPr>
          <w:p w14:paraId="21B7F3AA" w14:textId="77777777" w:rsidR="00044CB4" w:rsidRPr="00EE3E74" w:rsidRDefault="00044CB4" w:rsidP="00C0292A">
            <w:r w:rsidRPr="00EE3E74">
              <w:t>Bst. c</w:t>
            </w:r>
          </w:p>
        </w:tc>
        <w:tc>
          <w:tcPr>
            <w:tcW w:w="8935" w:type="dxa"/>
          </w:tcPr>
          <w:p w14:paraId="290B8B17" w14:textId="77777777" w:rsidR="00044CB4" w:rsidRPr="00EE3E74" w:rsidRDefault="00044CB4" w:rsidP="00C0292A">
            <w:r w:rsidRPr="00EE3E74">
              <w:t>Es handelt sich um eine Strecke mit grosser Verkehrsbelastung, auf welcher der Verkehrsablauf verbessert werden kann.</w:t>
            </w:r>
          </w:p>
          <w:p w14:paraId="3AE3AC06" w14:textId="77777777" w:rsidR="00D327D1" w:rsidRPr="00EE3E74" w:rsidRDefault="002B136A" w:rsidP="00D327D1">
            <w:sdt>
              <w:sdtPr>
                <w:id w:val="567920285"/>
                <w14:checkbox>
                  <w14:checked w14:val="0"/>
                  <w14:checkedState w14:val="2612" w14:font="MS Gothic"/>
                  <w14:uncheckedState w14:val="2610" w14:font="MS Gothic"/>
                </w14:checkbox>
              </w:sdtPr>
              <w:sdtEndPr/>
              <w:sdtContent>
                <w:r w:rsidR="00D327D1" w:rsidRPr="00EE3E74">
                  <w:rPr>
                    <w:rFonts w:ascii="MS Gothic" w:eastAsia="MS Gothic" w:hAnsi="MS Gothic"/>
                  </w:rPr>
                  <w:t>☐</w:t>
                </w:r>
              </w:sdtContent>
            </w:sdt>
            <w:r w:rsidR="00D327D1" w:rsidRPr="00EE3E74">
              <w:t xml:space="preserve"> </w:t>
            </w:r>
            <w:r w:rsidR="00D327D1">
              <w:t>trifft zu</w:t>
            </w:r>
            <w:r w:rsidR="00D327D1" w:rsidRPr="00EE3E74">
              <w:t xml:space="preserve">  </w:t>
            </w:r>
            <w:sdt>
              <w:sdtPr>
                <w:id w:val="-530651307"/>
                <w14:checkbox>
                  <w14:checked w14:val="0"/>
                  <w14:checkedState w14:val="2612" w14:font="MS Gothic"/>
                  <w14:uncheckedState w14:val="2610" w14:font="MS Gothic"/>
                </w14:checkbox>
              </w:sdtPr>
              <w:sdtEndPr/>
              <w:sdtContent>
                <w:r w:rsidR="00D327D1" w:rsidRPr="00EE3E74">
                  <w:rPr>
                    <w:rFonts w:ascii="MS Gothic" w:eastAsia="MS Gothic" w:hAnsi="MS Gothic"/>
                  </w:rPr>
                  <w:t>☐</w:t>
                </w:r>
              </w:sdtContent>
            </w:sdt>
            <w:r w:rsidR="00D327D1" w:rsidRPr="00EE3E74">
              <w:t xml:space="preserve"> </w:t>
            </w:r>
            <w:r w:rsidR="00D327D1">
              <w:t>trifft nicht zu</w:t>
            </w:r>
          </w:p>
          <w:p w14:paraId="4B4B44A3" w14:textId="77777777" w:rsidR="00044CB4" w:rsidRPr="00EE3E74" w:rsidRDefault="00044CB4" w:rsidP="00C0292A">
            <w:r w:rsidRPr="00EE3E74">
              <w:t xml:space="preserve">Falls </w:t>
            </w:r>
            <w:r w:rsidR="00D327D1">
              <w:t>zutreffend</w:t>
            </w:r>
            <w:r w:rsidRPr="00EE3E74">
              <w:t>, Begründung:</w:t>
            </w:r>
          </w:p>
          <w:p w14:paraId="2194EE9E" w14:textId="77777777" w:rsidR="00044CB4" w:rsidRPr="00EE3E74" w:rsidRDefault="002B136A" w:rsidP="00C0292A">
            <w:sdt>
              <w:sdtPr>
                <w:alias w:val="Text"/>
                <w:tag w:val="Text"/>
                <w:id w:val="-1203706081"/>
                <w:text/>
              </w:sdtPr>
              <w:sdtEndPr/>
              <w:sdtContent>
                <w:r w:rsidR="00044CB4" w:rsidRPr="00EE3E74">
                  <w:t>…</w:t>
                </w:r>
              </w:sdtContent>
            </w:sdt>
          </w:p>
        </w:tc>
      </w:tr>
      <w:tr w:rsidR="00044CB4" w:rsidRPr="00EE3E74" w14:paraId="2D77F652" w14:textId="77777777" w:rsidTr="00C0292A">
        <w:tc>
          <w:tcPr>
            <w:tcW w:w="846" w:type="dxa"/>
          </w:tcPr>
          <w:p w14:paraId="44F05704" w14:textId="77777777" w:rsidR="00044CB4" w:rsidRPr="00EE3E74" w:rsidRDefault="00044CB4" w:rsidP="00C0292A">
            <w:r w:rsidRPr="00EE3E74">
              <w:t>Bst. d</w:t>
            </w:r>
          </w:p>
        </w:tc>
        <w:tc>
          <w:tcPr>
            <w:tcW w:w="8935" w:type="dxa"/>
          </w:tcPr>
          <w:p w14:paraId="53471137" w14:textId="77777777" w:rsidR="00044CB4" w:rsidRPr="00EE3E74" w:rsidRDefault="00044CB4" w:rsidP="00C0292A">
            <w:r w:rsidRPr="00EE3E74">
              <w:t>Eine im Sinn der Umweltschutzgesetzgebung übermässige Umweltbelastung (Lärm, Schadstoffe) kann vermindert werden.</w:t>
            </w:r>
          </w:p>
          <w:p w14:paraId="686C3FDF" w14:textId="77777777" w:rsidR="00D327D1" w:rsidRPr="00EE3E74" w:rsidRDefault="002B136A" w:rsidP="00D327D1">
            <w:sdt>
              <w:sdtPr>
                <w:id w:val="1371265280"/>
                <w14:checkbox>
                  <w14:checked w14:val="0"/>
                  <w14:checkedState w14:val="2612" w14:font="MS Gothic"/>
                  <w14:uncheckedState w14:val="2610" w14:font="MS Gothic"/>
                </w14:checkbox>
              </w:sdtPr>
              <w:sdtEndPr/>
              <w:sdtContent>
                <w:r w:rsidR="00D327D1" w:rsidRPr="00EE3E74">
                  <w:rPr>
                    <w:rFonts w:ascii="MS Gothic" w:eastAsia="MS Gothic" w:hAnsi="MS Gothic"/>
                  </w:rPr>
                  <w:t>☐</w:t>
                </w:r>
              </w:sdtContent>
            </w:sdt>
            <w:r w:rsidR="00D327D1" w:rsidRPr="00EE3E74">
              <w:t xml:space="preserve"> </w:t>
            </w:r>
            <w:r w:rsidR="00D327D1">
              <w:t>trifft zu</w:t>
            </w:r>
            <w:r w:rsidR="00D327D1" w:rsidRPr="00EE3E74">
              <w:t xml:space="preserve">  </w:t>
            </w:r>
            <w:sdt>
              <w:sdtPr>
                <w:id w:val="822930706"/>
                <w14:checkbox>
                  <w14:checked w14:val="0"/>
                  <w14:checkedState w14:val="2612" w14:font="MS Gothic"/>
                  <w14:uncheckedState w14:val="2610" w14:font="MS Gothic"/>
                </w14:checkbox>
              </w:sdtPr>
              <w:sdtEndPr/>
              <w:sdtContent>
                <w:r w:rsidR="00D327D1" w:rsidRPr="00EE3E74">
                  <w:rPr>
                    <w:rFonts w:ascii="MS Gothic" w:eastAsia="MS Gothic" w:hAnsi="MS Gothic"/>
                  </w:rPr>
                  <w:t>☐</w:t>
                </w:r>
              </w:sdtContent>
            </w:sdt>
            <w:r w:rsidR="00D327D1" w:rsidRPr="00EE3E74">
              <w:t xml:space="preserve"> </w:t>
            </w:r>
            <w:r w:rsidR="00D327D1">
              <w:t>trifft nicht zu</w:t>
            </w:r>
          </w:p>
          <w:p w14:paraId="1BDB4680" w14:textId="77777777" w:rsidR="00044CB4" w:rsidRPr="00EE3E74" w:rsidRDefault="00044CB4" w:rsidP="00C0292A">
            <w:r w:rsidRPr="00EE3E74">
              <w:t xml:space="preserve">Falls </w:t>
            </w:r>
            <w:r w:rsidR="00D327D1">
              <w:t>zutreffend</w:t>
            </w:r>
            <w:r w:rsidRPr="00EE3E74">
              <w:t>, Begründung:</w:t>
            </w:r>
          </w:p>
          <w:p w14:paraId="462C52F9" w14:textId="77777777" w:rsidR="00044CB4" w:rsidRPr="00EE3E74" w:rsidRDefault="002B136A" w:rsidP="00C0292A">
            <w:sdt>
              <w:sdtPr>
                <w:alias w:val="Text"/>
                <w:tag w:val="Text"/>
                <w:id w:val="892161586"/>
                <w:text/>
              </w:sdtPr>
              <w:sdtEndPr/>
              <w:sdtContent>
                <w:r w:rsidR="00044CB4" w:rsidRPr="00EE3E74">
                  <w:t>…</w:t>
                </w:r>
              </w:sdtContent>
            </w:sdt>
          </w:p>
        </w:tc>
      </w:tr>
    </w:tbl>
    <w:p w14:paraId="6E3175C9" w14:textId="77777777" w:rsidR="00306D45" w:rsidRDefault="00306D45" w:rsidP="00306D45">
      <w:pPr>
        <w:pStyle w:val="beVerborgenerKommentar"/>
      </w:pPr>
      <w:bookmarkStart w:id="49" w:name="_Ref178783271"/>
      <w:r w:rsidRPr="00B161BC">
        <w:t xml:space="preserve">Die Verhältnismässigkeitsprüfung soll sich </w:t>
      </w:r>
      <w:r>
        <w:t xml:space="preserve">bei der </w:t>
      </w:r>
      <w:r w:rsidRPr="00B161BC">
        <w:t>Be</w:t>
      </w:r>
      <w:r>
        <w:t xml:space="preserve">gründung </w:t>
      </w:r>
      <w:r w:rsidRPr="00B161BC">
        <w:t xml:space="preserve">und </w:t>
      </w:r>
      <w:r>
        <w:t xml:space="preserve">der nachfolgenden </w:t>
      </w:r>
      <w:r w:rsidRPr="00B161BC">
        <w:t>Argumentation</w:t>
      </w:r>
      <w:r>
        <w:t xml:space="preserve"> (Kap. </w:t>
      </w:r>
      <w:r w:rsidR="0064181C">
        <w:fldChar w:fldCharType="begin"/>
      </w:r>
      <w:r w:rsidR="0064181C">
        <w:instrText xml:space="preserve"> REF _Ref178783985 \r \h </w:instrText>
      </w:r>
      <w:r w:rsidR="0064181C">
        <w:fldChar w:fldCharType="separate"/>
      </w:r>
      <w:r w:rsidR="002B136A">
        <w:t>7.2</w:t>
      </w:r>
      <w:r w:rsidR="0064181C">
        <w:fldChar w:fldCharType="end"/>
      </w:r>
      <w:r w:rsidR="0064181C">
        <w:t xml:space="preserve"> bis </w:t>
      </w:r>
      <w:r w:rsidR="0064181C">
        <w:fldChar w:fldCharType="begin"/>
      </w:r>
      <w:r w:rsidR="0064181C">
        <w:instrText xml:space="preserve"> REF _Ref178783987 \r \h </w:instrText>
      </w:r>
      <w:r w:rsidR="0064181C">
        <w:fldChar w:fldCharType="separate"/>
      </w:r>
      <w:r w:rsidR="002B136A">
        <w:t>7.5</w:t>
      </w:r>
      <w:r w:rsidR="0064181C">
        <w:fldChar w:fldCharType="end"/>
      </w:r>
      <w:r>
        <w:t>)</w:t>
      </w:r>
      <w:r w:rsidRPr="00B161BC">
        <w:t xml:space="preserve"> zuerst auf den massgebendsten Grund</w:t>
      </w:r>
      <w:r>
        <w:t xml:space="preserve"> / Ziel</w:t>
      </w:r>
      <w:r w:rsidRPr="00B161BC">
        <w:t xml:space="preserve"> </w:t>
      </w:r>
      <w:r>
        <w:t xml:space="preserve">(Bst. a, b, c oder d) fokussieren. </w:t>
      </w:r>
      <w:r w:rsidRPr="00B161BC">
        <w:t>Damit wird die Vermischung vo</w:t>
      </w:r>
      <w:r>
        <w:t>n Argumenten verhindert. Ist schon durch den einen alleinigen Grund die Verhältnismässigkeit gegeben,</w:t>
      </w:r>
      <w:r w:rsidRPr="009E25FB">
        <w:t xml:space="preserve"> </w:t>
      </w:r>
      <w:r>
        <w:t xml:space="preserve">so ist die Geschwindigkeitsbeschränkung bereits </w:t>
      </w:r>
      <w:r w:rsidR="005E3BF6">
        <w:t>ausreichend begründet</w:t>
      </w:r>
      <w:r>
        <w:t>.</w:t>
      </w:r>
    </w:p>
    <w:p w14:paraId="7A80A397" w14:textId="77777777" w:rsidR="00274083" w:rsidRPr="00EE3E74" w:rsidRDefault="00274083" w:rsidP="00306D45">
      <w:pPr>
        <w:pStyle w:val="berschrift2nummeriert"/>
      </w:pPr>
      <w:bookmarkStart w:id="50" w:name="_Ref178783985"/>
      <w:bookmarkStart w:id="51" w:name="_Toc218524989"/>
      <w:r w:rsidRPr="00EE3E74">
        <w:t>Zweckmässigkeit</w:t>
      </w:r>
      <w:bookmarkEnd w:id="49"/>
      <w:bookmarkEnd w:id="50"/>
      <w:bookmarkEnd w:id="51"/>
    </w:p>
    <w:p w14:paraId="3410D68F" w14:textId="77777777" w:rsidR="00274083" w:rsidRPr="00EE3E74" w:rsidRDefault="00274083" w:rsidP="00274083">
      <w:pPr>
        <w:pStyle w:val="beVerborgenerKommentar"/>
      </w:pPr>
      <w:r w:rsidRPr="00EE3E74">
        <w:t xml:space="preserve">Die Massnahme ist zweckmässig, wenn </w:t>
      </w:r>
      <w:r w:rsidR="005E3BF6">
        <w:t xml:space="preserve">sie als Mittel zur Zielerreichung geeignet ist und </w:t>
      </w:r>
      <w:r w:rsidRPr="00EE3E74">
        <w:t xml:space="preserve">damit </w:t>
      </w:r>
      <w:r>
        <w:t>eine massgebende</w:t>
      </w:r>
      <w:r w:rsidRPr="00EE3E74">
        <w:t xml:space="preserve"> Wirkung </w:t>
      </w:r>
      <w:r>
        <w:t>erreicht werden kann.</w:t>
      </w:r>
    </w:p>
    <w:p w14:paraId="05040BC9" w14:textId="77777777" w:rsidR="00274083" w:rsidRPr="00EE3E74" w:rsidRDefault="002B136A" w:rsidP="00274083">
      <w:sdt>
        <w:sdtPr>
          <w:alias w:val="Text"/>
          <w:tag w:val="Text"/>
          <w:id w:val="1372659443"/>
          <w:text/>
        </w:sdtPr>
        <w:sdtEndPr/>
        <w:sdtContent>
          <w:r w:rsidR="00274083" w:rsidRPr="00EE3E74">
            <w:t>…</w:t>
          </w:r>
        </w:sdtContent>
      </w:sdt>
    </w:p>
    <w:p w14:paraId="0744DDB6" w14:textId="77777777" w:rsidR="00AD05D5" w:rsidRDefault="00274083" w:rsidP="00306D45">
      <w:pPr>
        <w:pStyle w:val="berschrift2nummeriert"/>
      </w:pPr>
      <w:bookmarkStart w:id="52" w:name="_Toc218524990"/>
      <w:r>
        <w:t>Vorzug milderer</w:t>
      </w:r>
      <w:r w:rsidR="00AD05D5">
        <w:t xml:space="preserve"> Massnahmen</w:t>
      </w:r>
      <w:bookmarkEnd w:id="52"/>
    </w:p>
    <w:p w14:paraId="77FA51BA" w14:textId="77777777" w:rsidR="00E57016" w:rsidRPr="003731A4" w:rsidRDefault="00E57016" w:rsidP="003731A4">
      <w:pPr>
        <w:spacing w:after="0" w:line="215" w:lineRule="atLeast"/>
        <w:rPr>
          <w:i/>
          <w:vanish/>
          <w:color w:val="0000FF"/>
          <w:sz w:val="17"/>
          <w:szCs w:val="17"/>
        </w:rPr>
      </w:pPr>
      <w:r w:rsidRPr="003731A4">
        <w:rPr>
          <w:i/>
          <w:vanish/>
          <w:color w:val="0000FF"/>
          <w:sz w:val="17"/>
          <w:szCs w:val="17"/>
        </w:rPr>
        <w:t>Auf die Geschwindigkeitsbeschränkung ist zu verzichten, wenn der verfolgte Zweck auch mit einer weniger einschneidenden und für das Gemeinwesen gleichermassen vertretbaren Massnahme erreicht werden könnte. Entsprechend ist zu prüfen, ob solche milderen Massnahmen vorzuziehen sind. Diese können organisatorischer, baulicher oder betrieblicher Art sein.</w:t>
      </w:r>
    </w:p>
    <w:p w14:paraId="591E38C4" w14:textId="77777777" w:rsidR="00E57016" w:rsidRPr="003731A4" w:rsidRDefault="00E57016" w:rsidP="003731A4">
      <w:pPr>
        <w:spacing w:after="0" w:line="215" w:lineRule="atLeast"/>
        <w:rPr>
          <w:i/>
          <w:vanish/>
          <w:color w:val="0000FF"/>
          <w:sz w:val="17"/>
          <w:szCs w:val="17"/>
        </w:rPr>
      </w:pPr>
      <w:r w:rsidRPr="003731A4">
        <w:rPr>
          <w:i/>
          <w:vanish/>
          <w:color w:val="0000FF"/>
          <w:sz w:val="17"/>
          <w:szCs w:val="17"/>
        </w:rPr>
        <w:t>Auch bei milderen Massnahmen ist der Grundsatz der Verhältnismässigkeit zu wahren. Durch die Umsetzung milderer Massnahmen könnten sowohl zusätzlicher Nutzen aber auch neue negative Auswirkungen entstehen. Dies ist in einer Abwägung zu berücksichtigen.</w:t>
      </w:r>
    </w:p>
    <w:p w14:paraId="77749C21" w14:textId="77777777" w:rsidR="00AD05D5" w:rsidRDefault="00E57016" w:rsidP="008F0454">
      <w:pPr>
        <w:spacing w:after="0" w:line="215" w:lineRule="atLeast"/>
        <w:rPr>
          <w:i/>
          <w:vanish/>
          <w:color w:val="0000FF"/>
          <w:sz w:val="17"/>
          <w:szCs w:val="17"/>
        </w:rPr>
      </w:pPr>
      <w:r w:rsidRPr="003731A4">
        <w:rPr>
          <w:i/>
          <w:vanish/>
          <w:color w:val="0000FF"/>
          <w:sz w:val="17"/>
          <w:szCs w:val="17"/>
        </w:rPr>
        <w:t xml:space="preserve">Kann mit einer milderen und verhältnismässigen Massnahme ein Beitrag zur Zielerreichung </w:t>
      </w:r>
      <w:r>
        <w:rPr>
          <w:i/>
          <w:vanish/>
          <w:color w:val="0000FF"/>
          <w:sz w:val="17"/>
          <w:szCs w:val="17"/>
        </w:rPr>
        <w:t>ge</w:t>
      </w:r>
      <w:r w:rsidRPr="003731A4">
        <w:rPr>
          <w:i/>
          <w:vanish/>
          <w:color w:val="0000FF"/>
          <w:sz w:val="17"/>
          <w:szCs w:val="17"/>
        </w:rPr>
        <w:t>mäss Kap.</w:t>
      </w:r>
      <w:r>
        <w:rPr>
          <w:i/>
          <w:vanish/>
          <w:color w:val="0000FF"/>
          <w:sz w:val="17"/>
          <w:szCs w:val="17"/>
        </w:rPr>
        <w:fldChar w:fldCharType="begin"/>
      </w:r>
      <w:r>
        <w:rPr>
          <w:i/>
          <w:vanish/>
          <w:color w:val="0000FF"/>
          <w:sz w:val="17"/>
          <w:szCs w:val="17"/>
        </w:rPr>
        <w:instrText xml:space="preserve"> REF _Ref178783270 \r \h </w:instrText>
      </w:r>
      <w:r>
        <w:rPr>
          <w:i/>
          <w:vanish/>
          <w:color w:val="0000FF"/>
          <w:sz w:val="17"/>
          <w:szCs w:val="17"/>
        </w:rPr>
      </w:r>
      <w:r>
        <w:rPr>
          <w:i/>
          <w:vanish/>
          <w:color w:val="0000FF"/>
          <w:sz w:val="17"/>
          <w:szCs w:val="17"/>
        </w:rPr>
        <w:fldChar w:fldCharType="separate"/>
      </w:r>
      <w:r w:rsidR="002B136A">
        <w:rPr>
          <w:i/>
          <w:vanish/>
          <w:color w:val="0000FF"/>
          <w:sz w:val="17"/>
          <w:szCs w:val="17"/>
        </w:rPr>
        <w:t>7.1</w:t>
      </w:r>
      <w:r>
        <w:rPr>
          <w:i/>
          <w:vanish/>
          <w:color w:val="0000FF"/>
          <w:sz w:val="17"/>
          <w:szCs w:val="17"/>
        </w:rPr>
        <w:fldChar w:fldCharType="end"/>
      </w:r>
      <w:r w:rsidRPr="003731A4">
        <w:rPr>
          <w:i/>
          <w:vanish/>
          <w:color w:val="0000FF"/>
          <w:sz w:val="17"/>
          <w:szCs w:val="17"/>
        </w:rPr>
        <w:t xml:space="preserve"> geleistet werden, so ist die mildere Massnahme gegenüber der Geschwindigkeitsbeschränkung prioritär umzusetzen. Dadurch verändert sich die Ausgangslage für die Verhältnismässigkeitsprüfung. </w:t>
      </w:r>
      <w:r w:rsidR="008B6022">
        <w:rPr>
          <w:i/>
          <w:vanish/>
          <w:color w:val="0000FF"/>
          <w:sz w:val="17"/>
          <w:szCs w:val="17"/>
        </w:rPr>
        <w:t xml:space="preserve">Daher sind </w:t>
      </w:r>
      <w:r w:rsidR="008B6022" w:rsidRPr="003731A4">
        <w:rPr>
          <w:i/>
          <w:vanish/>
          <w:color w:val="0000FF"/>
          <w:sz w:val="17"/>
          <w:szCs w:val="17"/>
        </w:rPr>
        <w:t xml:space="preserve">die Auswirkungen der milderen Massnahme </w:t>
      </w:r>
      <w:r w:rsidR="008B6022">
        <w:rPr>
          <w:i/>
          <w:vanish/>
          <w:color w:val="0000FF"/>
          <w:sz w:val="17"/>
          <w:szCs w:val="17"/>
        </w:rPr>
        <w:t xml:space="preserve">auf die Beurteilung der </w:t>
      </w:r>
      <w:r w:rsidR="008B6022" w:rsidRPr="003731A4">
        <w:rPr>
          <w:i/>
          <w:vanish/>
          <w:color w:val="0000FF"/>
          <w:sz w:val="17"/>
          <w:szCs w:val="17"/>
        </w:rPr>
        <w:t xml:space="preserve">Notwendigkeit und Zweckmässigkeit </w:t>
      </w:r>
      <w:r w:rsidRPr="003731A4">
        <w:rPr>
          <w:i/>
          <w:vanish/>
          <w:color w:val="0000FF"/>
          <w:sz w:val="17"/>
          <w:szCs w:val="17"/>
        </w:rPr>
        <w:t xml:space="preserve">(siehe Kap. </w:t>
      </w:r>
      <w:r>
        <w:rPr>
          <w:i/>
          <w:vanish/>
          <w:color w:val="0000FF"/>
          <w:sz w:val="17"/>
          <w:szCs w:val="17"/>
        </w:rPr>
        <w:fldChar w:fldCharType="begin"/>
      </w:r>
      <w:r>
        <w:rPr>
          <w:i/>
          <w:vanish/>
          <w:color w:val="0000FF"/>
          <w:sz w:val="17"/>
          <w:szCs w:val="17"/>
        </w:rPr>
        <w:instrText xml:space="preserve"> REF _Ref178783270 \r \h </w:instrText>
      </w:r>
      <w:r>
        <w:rPr>
          <w:i/>
          <w:vanish/>
          <w:color w:val="0000FF"/>
          <w:sz w:val="17"/>
          <w:szCs w:val="17"/>
        </w:rPr>
      </w:r>
      <w:r>
        <w:rPr>
          <w:i/>
          <w:vanish/>
          <w:color w:val="0000FF"/>
          <w:sz w:val="17"/>
          <w:szCs w:val="17"/>
        </w:rPr>
        <w:fldChar w:fldCharType="separate"/>
      </w:r>
      <w:r w:rsidR="002B136A">
        <w:rPr>
          <w:i/>
          <w:vanish/>
          <w:color w:val="0000FF"/>
          <w:sz w:val="17"/>
          <w:szCs w:val="17"/>
        </w:rPr>
        <w:t>7.1</w:t>
      </w:r>
      <w:r>
        <w:rPr>
          <w:i/>
          <w:vanish/>
          <w:color w:val="0000FF"/>
          <w:sz w:val="17"/>
          <w:szCs w:val="17"/>
        </w:rPr>
        <w:fldChar w:fldCharType="end"/>
      </w:r>
      <w:r w:rsidRPr="003731A4">
        <w:rPr>
          <w:i/>
          <w:vanish/>
          <w:color w:val="0000FF"/>
          <w:sz w:val="17"/>
          <w:szCs w:val="17"/>
        </w:rPr>
        <w:t xml:space="preserve"> und </w:t>
      </w:r>
      <w:r>
        <w:rPr>
          <w:i/>
          <w:vanish/>
          <w:color w:val="0000FF"/>
          <w:sz w:val="17"/>
          <w:szCs w:val="17"/>
        </w:rPr>
        <w:fldChar w:fldCharType="begin"/>
      </w:r>
      <w:r>
        <w:rPr>
          <w:i/>
          <w:vanish/>
          <w:color w:val="0000FF"/>
          <w:sz w:val="17"/>
          <w:szCs w:val="17"/>
        </w:rPr>
        <w:instrText xml:space="preserve"> REF _Ref178783985 \r \h </w:instrText>
      </w:r>
      <w:r>
        <w:rPr>
          <w:i/>
          <w:vanish/>
          <w:color w:val="0000FF"/>
          <w:sz w:val="17"/>
          <w:szCs w:val="17"/>
        </w:rPr>
      </w:r>
      <w:r>
        <w:rPr>
          <w:i/>
          <w:vanish/>
          <w:color w:val="0000FF"/>
          <w:sz w:val="17"/>
          <w:szCs w:val="17"/>
        </w:rPr>
        <w:fldChar w:fldCharType="separate"/>
      </w:r>
      <w:r w:rsidR="002B136A">
        <w:rPr>
          <w:i/>
          <w:vanish/>
          <w:color w:val="0000FF"/>
          <w:sz w:val="17"/>
          <w:szCs w:val="17"/>
        </w:rPr>
        <w:t>7.2</w:t>
      </w:r>
      <w:r>
        <w:rPr>
          <w:i/>
          <w:vanish/>
          <w:color w:val="0000FF"/>
          <w:sz w:val="17"/>
          <w:szCs w:val="17"/>
        </w:rPr>
        <w:fldChar w:fldCharType="end"/>
      </w:r>
      <w:r w:rsidRPr="003731A4">
        <w:rPr>
          <w:i/>
          <w:vanish/>
          <w:color w:val="0000FF"/>
          <w:sz w:val="17"/>
          <w:szCs w:val="17"/>
        </w:rPr>
        <w:t xml:space="preserve">) </w:t>
      </w:r>
      <w:r w:rsidR="008B6022" w:rsidRPr="003731A4">
        <w:rPr>
          <w:i/>
          <w:vanish/>
          <w:color w:val="0000FF"/>
          <w:sz w:val="17"/>
          <w:szCs w:val="17"/>
        </w:rPr>
        <w:t xml:space="preserve">zu </w:t>
      </w:r>
      <w:r w:rsidR="008B6022">
        <w:rPr>
          <w:i/>
          <w:vanish/>
          <w:color w:val="0000FF"/>
          <w:sz w:val="17"/>
          <w:szCs w:val="17"/>
        </w:rPr>
        <w:t>prüfen und allenfalls zu korrigieren</w:t>
      </w:r>
      <w:r w:rsidRPr="003731A4">
        <w:rPr>
          <w:i/>
          <w:vanish/>
          <w:color w:val="0000FF"/>
          <w:sz w:val="17"/>
          <w:szCs w:val="17"/>
        </w:rPr>
        <w:t>.</w:t>
      </w:r>
    </w:p>
    <w:p w14:paraId="4F969187" w14:textId="77777777" w:rsidR="008E2BD5" w:rsidRPr="00EE3E74" w:rsidRDefault="002B136A" w:rsidP="008E2BD5">
      <w:sdt>
        <w:sdtPr>
          <w:alias w:val="Text"/>
          <w:tag w:val="Text"/>
          <w:id w:val="1255396188"/>
          <w:text/>
        </w:sdtPr>
        <w:sdtEndPr/>
        <w:sdtContent>
          <w:r w:rsidR="008E2BD5" w:rsidRPr="00EE3E74">
            <w:t>…</w:t>
          </w:r>
        </w:sdtContent>
      </w:sdt>
    </w:p>
    <w:p w14:paraId="5E59C57A" w14:textId="77777777" w:rsidR="00AD05D5" w:rsidRPr="00AD05D5" w:rsidRDefault="00AD05D5" w:rsidP="00306D45">
      <w:pPr>
        <w:pStyle w:val="berschrift2nummeriert"/>
      </w:pPr>
      <w:bookmarkStart w:id="53" w:name="_Toc218524991"/>
      <w:r>
        <w:t>Zeitlich</w:t>
      </w:r>
      <w:r w:rsidR="00CB2BBE">
        <w:t>e</w:t>
      </w:r>
      <w:r>
        <w:t xml:space="preserve"> Beschränkung</w:t>
      </w:r>
      <w:bookmarkEnd w:id="53"/>
    </w:p>
    <w:p w14:paraId="34F9C691" w14:textId="77777777" w:rsidR="00AD05D5" w:rsidRDefault="00306D45" w:rsidP="00FC4594">
      <w:pPr>
        <w:spacing w:after="0" w:line="215" w:lineRule="atLeast"/>
        <w:rPr>
          <w:i/>
          <w:vanish/>
          <w:color w:val="0000FF"/>
          <w:sz w:val="17"/>
          <w:szCs w:val="17"/>
        </w:rPr>
      </w:pPr>
      <w:r w:rsidRPr="00306D45">
        <w:rPr>
          <w:i/>
          <w:vanish/>
          <w:color w:val="0000FF"/>
          <w:sz w:val="17"/>
          <w:szCs w:val="17"/>
        </w:rPr>
        <w:t>Trifft die Notwendigkeit nach Art. 108 SSV nur für eine bestimmte zeitliche Periode (Winter, Sommer, Tag, Nacht, Hauptverkehrszeiten, etc.) zu, so ist zu prüfen, ob die Gültigkeit der Massnahme auf diese entsprechende Periode beschränkt werden kann.</w:t>
      </w:r>
    </w:p>
    <w:p w14:paraId="6D437C12" w14:textId="77777777" w:rsidR="008E2BD5" w:rsidRPr="00EE3E74" w:rsidRDefault="002B136A" w:rsidP="008E2BD5">
      <w:sdt>
        <w:sdtPr>
          <w:alias w:val="Text"/>
          <w:tag w:val="Text"/>
          <w:id w:val="-167644040"/>
          <w:text/>
        </w:sdtPr>
        <w:sdtEndPr/>
        <w:sdtContent>
          <w:r w:rsidR="008E2BD5" w:rsidRPr="00EE3E74">
            <w:t>…</w:t>
          </w:r>
        </w:sdtContent>
      </w:sdt>
    </w:p>
    <w:p w14:paraId="50FB9EBF" w14:textId="77777777" w:rsidR="002954BD" w:rsidRPr="00EE3E74" w:rsidRDefault="002954BD" w:rsidP="00306D45">
      <w:pPr>
        <w:pStyle w:val="berschrift2nummeriert"/>
      </w:pPr>
      <w:bookmarkStart w:id="54" w:name="_Ref178783987"/>
      <w:bookmarkStart w:id="55" w:name="_Toc218524992"/>
      <w:r w:rsidRPr="00EE3E74">
        <w:lastRenderedPageBreak/>
        <w:t>Zumutbarkeit</w:t>
      </w:r>
      <w:bookmarkEnd w:id="54"/>
      <w:bookmarkEnd w:id="55"/>
    </w:p>
    <w:p w14:paraId="6005E7EA" w14:textId="77777777" w:rsidR="003731A4" w:rsidRDefault="003731A4" w:rsidP="003731A4">
      <w:pPr>
        <w:pStyle w:val="beVerborgenerKommentar"/>
      </w:pPr>
      <w:r>
        <w:t>Eine Geschwindigkeitsbeschränkung ist zumutbar, das heisst im engeren Sinn verhältnismässig, wenn zwischen dem Zweck / Ziel und aller aus der Massnahme resultierenden Auswirkungen ein vernünftiges Verhältnis besteht. Die Abschätzung der Zumutbarkeit basiert somit auf einer Gewichtung und Abwägung der im konkreten Einzelfall vorliegenden Interessen.</w:t>
      </w:r>
    </w:p>
    <w:p w14:paraId="5D9EF6BD" w14:textId="77777777" w:rsidR="00665299" w:rsidRDefault="003731A4" w:rsidP="003731A4">
      <w:pPr>
        <w:pStyle w:val="beVerborgenerKommentar"/>
      </w:pPr>
      <w:r>
        <w:t>Es ist abzuwägen, ob mit der Massnahme die vorteilige</w:t>
      </w:r>
      <w:r w:rsidR="00E5190C">
        <w:t>n</w:t>
      </w:r>
      <w:r>
        <w:t>, im öffentlichen Interesse liegende</w:t>
      </w:r>
      <w:r w:rsidR="00E5190C">
        <w:t>n</w:t>
      </w:r>
      <w:r>
        <w:t xml:space="preserve"> und zur Zielerreichung beitragende</w:t>
      </w:r>
      <w:r w:rsidR="00E5190C">
        <w:t>n</w:t>
      </w:r>
      <w:r>
        <w:t xml:space="preserve"> Auswirkung</w:t>
      </w:r>
      <w:r w:rsidR="00E5190C">
        <w:t>en</w:t>
      </w:r>
      <w:r>
        <w:t xml:space="preserve">, allfällige nachteilige Veränderungen zu rechtfertigen </w:t>
      </w:r>
      <w:r w:rsidR="00665299">
        <w:t>vermögen</w:t>
      </w:r>
      <w:r>
        <w:t>.</w:t>
      </w:r>
    </w:p>
    <w:p w14:paraId="366C9EBB" w14:textId="77777777" w:rsidR="003731A4" w:rsidRDefault="00665299" w:rsidP="003731A4">
      <w:pPr>
        <w:pStyle w:val="beVerborgenerKommentar"/>
      </w:pPr>
      <w:r>
        <w:t xml:space="preserve">Für die Gegenüberstellung können die in den Kap. </w:t>
      </w:r>
      <w:r>
        <w:fldChar w:fldCharType="begin"/>
      </w:r>
      <w:r>
        <w:instrText xml:space="preserve"> REF _Ref178779904 \r \h </w:instrText>
      </w:r>
      <w:r>
        <w:fldChar w:fldCharType="separate"/>
      </w:r>
      <w:r w:rsidR="002B136A">
        <w:t>3</w:t>
      </w:r>
      <w:r>
        <w:fldChar w:fldCharType="end"/>
      </w:r>
      <w:r>
        <w:t xml:space="preserve">, </w:t>
      </w:r>
      <w:r>
        <w:fldChar w:fldCharType="begin"/>
      </w:r>
      <w:r>
        <w:instrText xml:space="preserve"> REF _Ref178779910 \r \h </w:instrText>
      </w:r>
      <w:r>
        <w:fldChar w:fldCharType="separate"/>
      </w:r>
      <w:r w:rsidR="002B136A">
        <w:t>4</w:t>
      </w:r>
      <w:r>
        <w:fldChar w:fldCharType="end"/>
      </w:r>
      <w:r>
        <w:t xml:space="preserve"> und </w:t>
      </w:r>
      <w:r>
        <w:fldChar w:fldCharType="begin"/>
      </w:r>
      <w:r>
        <w:instrText xml:space="preserve"> REF _Ref181342360 \r \h </w:instrText>
      </w:r>
      <w:r>
        <w:fldChar w:fldCharType="separate"/>
      </w:r>
      <w:r w:rsidR="002B136A">
        <w:t>5</w:t>
      </w:r>
      <w:r>
        <w:fldChar w:fldCharType="end"/>
      </w:r>
      <w:r>
        <w:t xml:space="preserve"> festgehaltenen Aspekte auf Veränderungen hin geprüft, diese quantifiziert und in Summe gegenübergestellt werden. </w:t>
      </w:r>
      <w:r w:rsidR="003731A4">
        <w:t xml:space="preserve">Auch potenzielle zusätzliche Folgen oder Effekte wie Vollzugsprobleme oder unerwünschte Verkehrsverlagerungen sind zu </w:t>
      </w:r>
      <w:r>
        <w:t>berücksichtigen</w:t>
      </w:r>
      <w:r w:rsidR="003731A4">
        <w:t>.</w:t>
      </w:r>
    </w:p>
    <w:p w14:paraId="00123F42" w14:textId="77777777" w:rsidR="00E5190C" w:rsidRDefault="00E5190C" w:rsidP="003731A4">
      <w:pPr>
        <w:pStyle w:val="beVerborgenerKommentar"/>
      </w:pPr>
    </w:p>
    <w:p w14:paraId="571179DA" w14:textId="77777777" w:rsidR="00306D45" w:rsidRPr="00EE3E74" w:rsidRDefault="00306D45" w:rsidP="003731A4">
      <w:pPr>
        <w:pStyle w:val="beVerborgenerKommentar"/>
      </w:pPr>
      <w:r w:rsidRPr="00306D45">
        <w:t xml:space="preserve">Ist die </w:t>
      </w:r>
      <w:r w:rsidRPr="00B016BC">
        <w:t xml:space="preserve">Geschwindigkeitsbeschränkung </w:t>
      </w:r>
      <w:r w:rsidRPr="00306D45">
        <w:t>aufgrund des einen in der Verhältnismässigkeitsprüfung bisher berücksichtigten massgebendsten Grundes (a, b, c oder d) nur bedingt zumutbar, liegen jedoch mehrere Gründe vor, so ist die Zumutbarkeit auch in der Kombination der Gründe (a, b, c und d) zu untersuchen, da sich die positiven Auswirkungen kumulieren, jedoch keine weiteren negativen Auswirkungen dazu kommen.</w:t>
      </w:r>
    </w:p>
    <w:p w14:paraId="547C86D9" w14:textId="77777777" w:rsidR="002954BD" w:rsidRPr="00EE3E74" w:rsidRDefault="002B136A" w:rsidP="002954BD">
      <w:sdt>
        <w:sdtPr>
          <w:alias w:val="Text"/>
          <w:tag w:val="Text"/>
          <w:id w:val="2037931176"/>
          <w:text/>
        </w:sdtPr>
        <w:sdtEndPr/>
        <w:sdtContent>
          <w:r w:rsidR="002954BD" w:rsidRPr="00EE3E74">
            <w:t>…</w:t>
          </w:r>
        </w:sdtContent>
      </w:sdt>
    </w:p>
    <w:p w14:paraId="484E1477" w14:textId="77777777" w:rsidR="004F3032" w:rsidRPr="00EE3E74" w:rsidRDefault="002203C8" w:rsidP="004F3032">
      <w:pPr>
        <w:pStyle w:val="H1"/>
      </w:pPr>
      <w:bookmarkStart w:id="56" w:name="_Toc218524993"/>
      <w:r>
        <w:t>Schlussfolgerungen</w:t>
      </w:r>
      <w:bookmarkEnd w:id="56"/>
    </w:p>
    <w:p w14:paraId="7673E6B4" w14:textId="77777777" w:rsidR="002203C8" w:rsidRPr="00EE3E74" w:rsidRDefault="002203C8" w:rsidP="002203C8">
      <w:pPr>
        <w:pStyle w:val="beVerborgenerKommentar"/>
      </w:pPr>
      <w:r w:rsidRPr="0036402D">
        <w:t>Antrag mit einer summarischen Begründung</w:t>
      </w:r>
      <w:r w:rsidRPr="00B016BC">
        <w:t>.</w:t>
      </w:r>
    </w:p>
    <w:p w14:paraId="5766808C" w14:textId="77777777" w:rsidR="004F3032" w:rsidRPr="00EE3E74" w:rsidRDefault="002B136A" w:rsidP="002954BD">
      <w:sdt>
        <w:sdtPr>
          <w:alias w:val="Text"/>
          <w:tag w:val="Text"/>
          <w:id w:val="1494911208"/>
          <w:text/>
        </w:sdtPr>
        <w:sdtEndPr/>
        <w:sdtContent>
          <w:r w:rsidR="004F3032" w:rsidRPr="00EE3E74">
            <w:t>…</w:t>
          </w:r>
        </w:sdtContent>
      </w:sdt>
    </w:p>
    <w:p w14:paraId="125E7020" w14:textId="77777777" w:rsidR="004F3032" w:rsidRPr="00EE3E74" w:rsidRDefault="004F3032" w:rsidP="002954BD"/>
    <w:p w14:paraId="4C00395E" w14:textId="77777777" w:rsidR="004F3032" w:rsidRPr="00EE3E74" w:rsidRDefault="004F3032" w:rsidP="002954BD"/>
    <w:p w14:paraId="3FA59866" w14:textId="77777777" w:rsidR="00B94C3C" w:rsidRPr="00EE3E74" w:rsidRDefault="00B94C3C" w:rsidP="002954BD"/>
    <w:p w14:paraId="4ED4654F" w14:textId="77777777" w:rsidR="00B94C3C" w:rsidRPr="00EE3E74" w:rsidRDefault="002B136A" w:rsidP="00EA2E21">
      <w:pPr>
        <w:tabs>
          <w:tab w:val="left" w:pos="2127"/>
        </w:tabs>
      </w:pPr>
      <w:sdt>
        <w:sdtPr>
          <w:rPr>
            <w:bCs w:val="0"/>
          </w:rPr>
          <w:alias w:val="Datum"/>
          <w:tag w:val="Datum"/>
          <w:id w:val="-2116204492"/>
          <w:placeholder>
            <w:docPart w:val="623B6E42D76C47BBB3979D5C0F1669FC"/>
          </w:placeholder>
          <w:showingPlcHdr/>
          <w:date>
            <w:dateFormat w:val="d. MMMM yyyy"/>
            <w:lid w:val="de-CH"/>
            <w:storeMappedDataAs w:val="dateTime"/>
            <w:calendar w:val="gregorian"/>
          </w:date>
        </w:sdtPr>
        <w:sdtEndPr/>
        <w:sdtContent>
          <w:r w:rsidR="00B94C3C" w:rsidRPr="00EE3E74">
            <w:rPr>
              <w:bCs w:val="0"/>
            </w:rPr>
            <w:t>....................</w:t>
          </w:r>
        </w:sdtContent>
      </w:sdt>
      <w:r w:rsidR="00B94C3C" w:rsidRPr="00EE3E74">
        <w:rPr>
          <w:bCs w:val="0"/>
        </w:rPr>
        <w:tab/>
      </w:r>
      <w:r w:rsidR="00EA2E21" w:rsidRPr="00EE3E74">
        <w:t>…………………………………</w:t>
      </w:r>
    </w:p>
    <w:p w14:paraId="453F62E3" w14:textId="77777777" w:rsidR="004F3032" w:rsidRPr="00EE3E74" w:rsidRDefault="00EA2E21" w:rsidP="00EA2E21">
      <w:pPr>
        <w:tabs>
          <w:tab w:val="left" w:pos="2127"/>
        </w:tabs>
      </w:pPr>
      <w:r w:rsidRPr="00EE3E74">
        <w:t>Datum</w:t>
      </w:r>
      <w:r w:rsidRPr="00EE3E74">
        <w:tab/>
      </w:r>
      <w:r w:rsidR="004F3032" w:rsidRPr="00EE3E74">
        <w:t>Unterschrift</w:t>
      </w:r>
    </w:p>
    <w:sectPr w:rsidR="004F3032" w:rsidRPr="00EE3E74" w:rsidSect="005011A0">
      <w:headerReference w:type="even" r:id="rId13"/>
      <w:headerReference w:type="default" r:id="rId14"/>
      <w:footerReference w:type="even" r:id="rId15"/>
      <w:footerReference w:type="default" r:id="rId16"/>
      <w:headerReference w:type="first" r:id="rId17"/>
      <w:footerReference w:type="first" r:id="rId18"/>
      <w:pgSz w:w="11906" w:h="16838"/>
      <w:pgMar w:top="1705" w:right="567" w:bottom="851" w:left="1361" w:header="482" w:footer="23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23AF82" w14:textId="77777777" w:rsidR="002B136A" w:rsidRDefault="002B136A" w:rsidP="00F91D37">
      <w:pPr>
        <w:spacing w:line="240" w:lineRule="auto"/>
      </w:pPr>
      <w:r>
        <w:separator/>
      </w:r>
    </w:p>
  </w:endnote>
  <w:endnote w:type="continuationSeparator" w:id="0">
    <w:p w14:paraId="1BF19961" w14:textId="77777777" w:rsidR="002B136A" w:rsidRDefault="002B136A" w:rsidP="00F91D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Com 55 Roman">
    <w:altName w:val="Arial"/>
    <w:charset w:val="4D"/>
    <w:family w:val="swiss"/>
    <w:pitch w:val="variable"/>
    <w:sig w:usb0="8000000F" w:usb1="10002042" w:usb2="00000000" w:usb3="00000000" w:csb0="0000009B" w:csb1="00000000"/>
  </w:font>
  <w:font w:name="font1482">
    <w:altName w:val="Calibri"/>
    <w:panose1 w:val="00000000000000000000"/>
    <w:charset w:val="00"/>
    <w:family w:val="auto"/>
    <w:notTrueType/>
    <w:pitch w:val="default"/>
  </w:font>
  <w:font w:name="System">
    <w:altName w:val="Calibri"/>
    <w:panose1 w:val="00000000000000000000"/>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5D9E7" w14:textId="77777777" w:rsidR="00374F9F" w:rsidRDefault="00374F9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104C0" w14:textId="77777777" w:rsidR="00662403" w:rsidRPr="00C35DF5" w:rsidRDefault="00662403" w:rsidP="008E79F0">
    <w:pPr>
      <w:pStyle w:val="beKopf-undFusszeilen"/>
      <w:tabs>
        <w:tab w:val="right" w:pos="9995"/>
      </w:tabs>
    </w:pPr>
    <w:r>
      <w:t>FO_VT_Vmax_Gutachten.dotx</w:t>
    </w:r>
    <w:r w:rsidRPr="00C35DF5">
      <w:tab/>
    </w:r>
    <w:r w:rsidRPr="00C35DF5">
      <w:fldChar w:fldCharType="begin"/>
    </w:r>
    <w:r w:rsidRPr="00C35DF5">
      <w:instrText xml:space="preserve"> PAGE  \* Arabic  \* MERGEFORMAT </w:instrText>
    </w:r>
    <w:r w:rsidRPr="00C35DF5">
      <w:fldChar w:fldCharType="separate"/>
    </w:r>
    <w:r w:rsidR="00436B96">
      <w:rPr>
        <w:noProof/>
      </w:rPr>
      <w:t>2</w:t>
    </w:r>
    <w:r w:rsidRPr="00C35DF5">
      <w:fldChar w:fldCharType="end"/>
    </w:r>
    <w:r w:rsidRPr="00C35DF5">
      <w:t>/</w:t>
    </w:r>
    <w:fldSimple w:instr=" NUMPAGES  \* Arabic  \* MERGEFORMAT ">
      <w:r w:rsidR="00436B96">
        <w:rPr>
          <w:noProof/>
        </w:rPr>
        <w:t>9</w:t>
      </w:r>
    </w:fldSimple>
  </w:p>
  <w:p w14:paraId="62CFFC22" w14:textId="77777777" w:rsidR="00662403" w:rsidRPr="00BD4A9C" w:rsidRDefault="00662403" w:rsidP="005011A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98C9A" w14:textId="77777777" w:rsidR="00662403" w:rsidRPr="00C35DF5" w:rsidRDefault="00662403" w:rsidP="008E79F0">
    <w:pPr>
      <w:pStyle w:val="beKopf-undFusszeilen"/>
      <w:tabs>
        <w:tab w:val="right" w:pos="9995"/>
      </w:tabs>
    </w:pPr>
    <w:r w:rsidRPr="00C35DF5">
      <w:tab/>
    </w:r>
    <w:r w:rsidRPr="00C35DF5">
      <w:fldChar w:fldCharType="begin"/>
    </w:r>
    <w:r w:rsidRPr="00C35DF5">
      <w:instrText xml:space="preserve"> PAGE  \* Arabic  \* MERGEFORMAT </w:instrText>
    </w:r>
    <w:r w:rsidRPr="00C35DF5">
      <w:fldChar w:fldCharType="separate"/>
    </w:r>
    <w:r w:rsidR="00436B96">
      <w:rPr>
        <w:noProof/>
      </w:rPr>
      <w:t>1</w:t>
    </w:r>
    <w:r w:rsidRPr="00C35DF5">
      <w:fldChar w:fldCharType="end"/>
    </w:r>
    <w:r w:rsidRPr="00C35DF5">
      <w:t>/</w:t>
    </w:r>
    <w:fldSimple w:instr=" NUMPAGES  \* Arabic  \* MERGEFORMAT ">
      <w:r w:rsidR="00436B96">
        <w:rPr>
          <w:noProof/>
        </w:rPr>
        <w:t>9</w:t>
      </w:r>
    </w:fldSimple>
  </w:p>
  <w:p w14:paraId="0B73D5ED" w14:textId="77777777" w:rsidR="00662403" w:rsidRPr="008E79F0" w:rsidRDefault="00662403" w:rsidP="008E79F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E09B02" w14:textId="77777777" w:rsidR="002B136A" w:rsidRDefault="002B136A" w:rsidP="00F91D37">
      <w:pPr>
        <w:spacing w:line="240" w:lineRule="auto"/>
      </w:pPr>
    </w:p>
    <w:p w14:paraId="71A74E13" w14:textId="77777777" w:rsidR="002B136A" w:rsidRDefault="002B136A" w:rsidP="00F91D37">
      <w:pPr>
        <w:spacing w:line="240" w:lineRule="auto"/>
      </w:pPr>
    </w:p>
  </w:footnote>
  <w:footnote w:type="continuationSeparator" w:id="0">
    <w:p w14:paraId="3D56EC6B" w14:textId="77777777" w:rsidR="002B136A" w:rsidRDefault="002B136A" w:rsidP="00F91D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EBD50" w14:textId="77777777" w:rsidR="00374F9F" w:rsidRDefault="00374F9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ohneRahmen"/>
      <w:tblW w:w="0" w:type="auto"/>
      <w:tblLook w:val="04A0" w:firstRow="1" w:lastRow="0" w:firstColumn="1" w:lastColumn="0" w:noHBand="0" w:noVBand="1"/>
    </w:tblPr>
    <w:tblGrid>
      <w:gridCol w:w="5100"/>
      <w:gridCol w:w="4878"/>
    </w:tblGrid>
    <w:tr w:rsidR="00662403" w14:paraId="1C9883A5" w14:textId="77777777" w:rsidTr="00CD67CD">
      <w:tc>
        <w:tcPr>
          <w:tcW w:w="5100" w:type="dxa"/>
        </w:tcPr>
        <w:p w14:paraId="49ABD1DF" w14:textId="77777777" w:rsidR="00662403" w:rsidRDefault="00662403" w:rsidP="006E17C1">
          <w:pPr>
            <w:pStyle w:val="beLauftextStandard"/>
            <w:rPr>
              <w:lang w:eastAsia="de-CH"/>
            </w:rPr>
          </w:pPr>
          <w:r>
            <w:rPr>
              <w:noProof/>
              <w:lang w:eastAsia="de-CH"/>
            </w:rPr>
            <w:drawing>
              <wp:anchor distT="0" distB="0" distL="114300" distR="114300" simplePos="0" relativeHeight="251682815" behindDoc="1" locked="1" layoutInCell="1" allowOverlap="1" wp14:anchorId="580AF573" wp14:editId="37771472">
                <wp:simplePos x="0" y="0"/>
                <wp:positionH relativeFrom="page">
                  <wp:posOffset>13970</wp:posOffset>
                </wp:positionH>
                <wp:positionV relativeFrom="page">
                  <wp:posOffset>32385</wp:posOffset>
                </wp:positionV>
                <wp:extent cx="937895" cy="231140"/>
                <wp:effectExtent l="0" t="0" r="0" b="0"/>
                <wp:wrapNone/>
                <wp:docPr id="4" name="d5cc7d3d-6334-4e65-bc9e-9b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937895" cy="231140"/>
                        </a:xfrm>
                        <a:prstGeom prst="rect">
                          <a:avLst/>
                        </a:prstGeom>
                      </pic:spPr>
                    </pic:pic>
                  </a:graphicData>
                </a:graphic>
                <wp14:sizeRelH relativeFrom="margin">
                  <wp14:pctWidth>0</wp14:pctWidth>
                </wp14:sizeRelH>
                <wp14:sizeRelV relativeFrom="margin">
                  <wp14:pctHeight>0</wp14:pctHeight>
                </wp14:sizeRelV>
              </wp:anchor>
            </w:drawing>
          </w:r>
        </w:p>
        <w:p w14:paraId="5F9F2A95" w14:textId="77777777" w:rsidR="00662403" w:rsidRPr="006E17C1" w:rsidRDefault="00662403" w:rsidP="00DE57A9">
          <w:pPr>
            <w:pStyle w:val="Kopfzeile"/>
            <w:rPr>
              <w:highlight w:val="yellow"/>
            </w:rPr>
          </w:pPr>
        </w:p>
      </w:tc>
      <w:tc>
        <w:tcPr>
          <w:tcW w:w="4878" w:type="dxa"/>
        </w:tcPr>
        <w:p w14:paraId="78317669" w14:textId="77777777" w:rsidR="00662403" w:rsidRDefault="00662403" w:rsidP="00CE0282">
          <w:pPr>
            <w:pStyle w:val="Kopfzeile"/>
          </w:pPr>
        </w:p>
      </w:tc>
    </w:tr>
  </w:tbl>
  <w:p w14:paraId="21FF2131" w14:textId="77777777" w:rsidR="00662403" w:rsidRPr="0039616D" w:rsidRDefault="00662403" w:rsidP="006E17C1">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984"/>
      <w:gridCol w:w="3684"/>
      <w:gridCol w:w="2267"/>
      <w:gridCol w:w="2040"/>
    </w:tblGrid>
    <w:tr w:rsidR="00662403" w:rsidRPr="00F01DA6" w14:paraId="6723B1A5" w14:textId="77777777" w:rsidTr="00637F9C">
      <w:trPr>
        <w:trHeight w:hRule="exact" w:val="850"/>
      </w:trPr>
      <w:tc>
        <w:tcPr>
          <w:tcW w:w="1984" w:type="dxa"/>
        </w:tcPr>
        <w:p w14:paraId="463BF1A8" w14:textId="77777777" w:rsidR="00662403" w:rsidRPr="00F01DA6" w:rsidRDefault="00662403" w:rsidP="00F01DA6">
          <w:pPr>
            <w:pStyle w:val="Kopfzeile"/>
            <w:tabs>
              <w:tab w:val="clear" w:pos="9967"/>
              <w:tab w:val="left" w:pos="6469"/>
              <w:tab w:val="right" w:pos="9978"/>
            </w:tabs>
          </w:pPr>
        </w:p>
      </w:tc>
      <w:tc>
        <w:tcPr>
          <w:tcW w:w="3684" w:type="dxa"/>
        </w:tcPr>
        <w:p w14:paraId="04B28616" w14:textId="77777777" w:rsidR="00662403" w:rsidRPr="00F01DA6" w:rsidRDefault="00662403" w:rsidP="00F01DA6">
          <w:pPr>
            <w:pStyle w:val="Kopfzeile"/>
            <w:tabs>
              <w:tab w:val="clear" w:pos="9967"/>
              <w:tab w:val="left" w:pos="6469"/>
              <w:tab w:val="right" w:pos="9978"/>
            </w:tabs>
          </w:pPr>
        </w:p>
      </w:tc>
      <w:tc>
        <w:tcPr>
          <w:tcW w:w="2267" w:type="dxa"/>
        </w:tcPr>
        <w:p w14:paraId="4FCEBB7B" w14:textId="77777777" w:rsidR="00662403" w:rsidRPr="00F01DA6" w:rsidRDefault="00662403" w:rsidP="00F01DA6">
          <w:pPr>
            <w:pStyle w:val="Kopfzeile"/>
            <w:tabs>
              <w:tab w:val="clear" w:pos="9967"/>
              <w:tab w:val="left" w:pos="6469"/>
              <w:tab w:val="right" w:pos="9978"/>
            </w:tabs>
          </w:pPr>
        </w:p>
      </w:tc>
      <w:tc>
        <w:tcPr>
          <w:tcW w:w="2040" w:type="dxa"/>
        </w:tcPr>
        <w:p w14:paraId="48FB2E15" w14:textId="77777777" w:rsidR="00662403" w:rsidRPr="00F01DA6" w:rsidRDefault="00662403" w:rsidP="00F01DA6">
          <w:pPr>
            <w:pStyle w:val="Kopfzeile"/>
            <w:tabs>
              <w:tab w:val="clear" w:pos="9967"/>
              <w:tab w:val="left" w:pos="6469"/>
              <w:tab w:val="right" w:pos="9978"/>
            </w:tabs>
            <w:rPr>
              <w:i/>
              <w:vanish/>
            </w:rPr>
          </w:pPr>
        </w:p>
      </w:tc>
    </w:tr>
  </w:tbl>
  <w:p w14:paraId="5F62F4DC" w14:textId="77777777" w:rsidR="00662403" w:rsidRDefault="00662403" w:rsidP="00E33CF1">
    <w:pPr>
      <w:pStyle w:val="Kopfzeile"/>
      <w:tabs>
        <w:tab w:val="clear" w:pos="9967"/>
        <w:tab w:val="left" w:pos="6469"/>
        <w:tab w:val="right" w:pos="9978"/>
      </w:tabs>
    </w:pPr>
    <w:r>
      <w:drawing>
        <wp:anchor distT="0" distB="0" distL="114300" distR="114300" simplePos="0" relativeHeight="251669503" behindDoc="0" locked="1" layoutInCell="1" allowOverlap="1" wp14:anchorId="6E5820D1" wp14:editId="45EFF619">
          <wp:simplePos x="0" y="0"/>
          <wp:positionH relativeFrom="page">
            <wp:posOffset>313055</wp:posOffset>
          </wp:positionH>
          <wp:positionV relativeFrom="page">
            <wp:posOffset>183515</wp:posOffset>
          </wp:positionV>
          <wp:extent cx="1483200" cy="694800"/>
          <wp:effectExtent l="0" t="0" r="3175"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 Kanton Bern.emf"/>
                  <pic:cNvPicPr/>
                </pic:nvPicPr>
                <pic:blipFill>
                  <a:blip r:embed="rId1"/>
                  <a:stretch>
                    <a:fillRect/>
                  </a:stretch>
                </pic:blipFill>
                <pic:spPr>
                  <a:xfrm>
                    <a:off x="0" y="0"/>
                    <a:ext cx="1483200" cy="69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E804FF"/>
    <w:multiLevelType w:val="multilevel"/>
    <w:tmpl w:val="84809E52"/>
    <w:lvl w:ilvl="0">
      <w:start w:val="1"/>
      <w:numFmt w:val="decimal"/>
      <w:pStyle w:val="Traktandum-Titel1"/>
      <w:lvlText w:val="%1."/>
      <w:lvlJc w:val="left"/>
      <w:pPr>
        <w:ind w:left="567" w:hanging="567"/>
      </w:pPr>
      <w:rPr>
        <w:rFonts w:hint="default"/>
      </w:rPr>
    </w:lvl>
    <w:lvl w:ilvl="1">
      <w:start w:val="1"/>
      <w:numFmt w:val="decimal"/>
      <w:pStyle w:val="Traktandum-Titel2"/>
      <w:lvlText w:val="%1.%2."/>
      <w:lvlJc w:val="left"/>
      <w:pPr>
        <w:ind w:left="567" w:hanging="567"/>
      </w:pPr>
      <w:rPr>
        <w:rFonts w:hint="default"/>
      </w:rPr>
    </w:lvl>
    <w:lvl w:ilvl="2">
      <w:start w:val="1"/>
      <w:numFmt w:val="decimal"/>
      <w:lvlText w:val="%1.%2.%3."/>
      <w:lvlJc w:val="right"/>
      <w:pPr>
        <w:ind w:left="851" w:hanging="85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26802B04"/>
    <w:multiLevelType w:val="hybridMultilevel"/>
    <w:tmpl w:val="204EA9B8"/>
    <w:lvl w:ilvl="0" w:tplc="7130D522">
      <w:start w:val="1"/>
      <w:numFmt w:val="bullet"/>
      <w:pStyle w:val="beAufzhlung1"/>
      <w:lvlText w:val=""/>
      <w:lvlJc w:val="left"/>
      <w:pPr>
        <w:ind w:left="720" w:hanging="360"/>
      </w:pPr>
      <w:rPr>
        <w:rFonts w:ascii="Symbol" w:hAnsi="Symbol" w:hint="default"/>
      </w:rPr>
    </w:lvl>
    <w:lvl w:ilvl="1" w:tplc="84C891AC">
      <w:start w:val="1"/>
      <w:numFmt w:val="bullet"/>
      <w:lvlText w:val=""/>
      <w:lvlJc w:val="left"/>
      <w:pPr>
        <w:ind w:left="1440" w:hanging="360"/>
      </w:pPr>
      <w:rPr>
        <w:rFonts w:ascii="Symbol" w:hAnsi="Symbol" w:hint="default"/>
      </w:rPr>
    </w:lvl>
    <w:lvl w:ilvl="2" w:tplc="51DCB9FA" w:tentative="1">
      <w:start w:val="1"/>
      <w:numFmt w:val="bullet"/>
      <w:lvlText w:val=""/>
      <w:lvlJc w:val="left"/>
      <w:pPr>
        <w:ind w:left="2160" w:hanging="360"/>
      </w:pPr>
      <w:rPr>
        <w:rFonts w:ascii="Wingdings" w:hAnsi="Wingdings" w:hint="default"/>
      </w:rPr>
    </w:lvl>
    <w:lvl w:ilvl="3" w:tplc="2744C464" w:tentative="1">
      <w:start w:val="1"/>
      <w:numFmt w:val="bullet"/>
      <w:lvlText w:val=""/>
      <w:lvlJc w:val="left"/>
      <w:pPr>
        <w:ind w:left="2880" w:hanging="360"/>
      </w:pPr>
      <w:rPr>
        <w:rFonts w:ascii="Symbol" w:hAnsi="Symbol" w:hint="default"/>
      </w:rPr>
    </w:lvl>
    <w:lvl w:ilvl="4" w:tplc="BFD4D3A4" w:tentative="1">
      <w:start w:val="1"/>
      <w:numFmt w:val="bullet"/>
      <w:lvlText w:val="o"/>
      <w:lvlJc w:val="left"/>
      <w:pPr>
        <w:ind w:left="3600" w:hanging="360"/>
      </w:pPr>
      <w:rPr>
        <w:rFonts w:ascii="Courier New" w:hAnsi="Courier New" w:cs="Courier New" w:hint="default"/>
      </w:rPr>
    </w:lvl>
    <w:lvl w:ilvl="5" w:tplc="F932BA94" w:tentative="1">
      <w:start w:val="1"/>
      <w:numFmt w:val="bullet"/>
      <w:lvlText w:val=""/>
      <w:lvlJc w:val="left"/>
      <w:pPr>
        <w:ind w:left="4320" w:hanging="360"/>
      </w:pPr>
      <w:rPr>
        <w:rFonts w:ascii="Wingdings" w:hAnsi="Wingdings" w:hint="default"/>
      </w:rPr>
    </w:lvl>
    <w:lvl w:ilvl="6" w:tplc="6352BB02" w:tentative="1">
      <w:start w:val="1"/>
      <w:numFmt w:val="bullet"/>
      <w:lvlText w:val=""/>
      <w:lvlJc w:val="left"/>
      <w:pPr>
        <w:ind w:left="5040" w:hanging="360"/>
      </w:pPr>
      <w:rPr>
        <w:rFonts w:ascii="Symbol" w:hAnsi="Symbol" w:hint="default"/>
      </w:rPr>
    </w:lvl>
    <w:lvl w:ilvl="7" w:tplc="EF564944" w:tentative="1">
      <w:start w:val="1"/>
      <w:numFmt w:val="bullet"/>
      <w:lvlText w:val="o"/>
      <w:lvlJc w:val="left"/>
      <w:pPr>
        <w:ind w:left="5760" w:hanging="360"/>
      </w:pPr>
      <w:rPr>
        <w:rFonts w:ascii="Courier New" w:hAnsi="Courier New" w:cs="Courier New" w:hint="default"/>
      </w:rPr>
    </w:lvl>
    <w:lvl w:ilvl="8" w:tplc="3170268C" w:tentative="1">
      <w:start w:val="1"/>
      <w:numFmt w:val="bullet"/>
      <w:lvlText w:val=""/>
      <w:lvlJc w:val="left"/>
      <w:pPr>
        <w:ind w:left="6480" w:hanging="360"/>
      </w:pPr>
      <w:rPr>
        <w:rFonts w:ascii="Wingdings" w:hAnsi="Wingdings" w:hint="default"/>
      </w:rPr>
    </w:lvl>
  </w:abstractNum>
  <w:abstractNum w:abstractNumId="2" w15:restartNumberingAfterBreak="0">
    <w:nsid w:val="36813D55"/>
    <w:multiLevelType w:val="hybridMultilevel"/>
    <w:tmpl w:val="02945458"/>
    <w:lvl w:ilvl="0" w:tplc="3ECED1E2">
      <w:start w:val="1"/>
      <w:numFmt w:val="bullet"/>
      <w:pStyle w:val="beAufzhlung2"/>
      <w:lvlText w:val=""/>
      <w:lvlJc w:val="left"/>
      <w:pPr>
        <w:ind w:left="720" w:hanging="360"/>
      </w:pPr>
      <w:rPr>
        <w:rFonts w:ascii="Symbol" w:hAnsi="Symbol" w:hint="default"/>
      </w:rPr>
    </w:lvl>
    <w:lvl w:ilvl="1" w:tplc="FFDEA0B6" w:tentative="1">
      <w:start w:val="1"/>
      <w:numFmt w:val="bullet"/>
      <w:lvlText w:val="o"/>
      <w:lvlJc w:val="left"/>
      <w:pPr>
        <w:ind w:left="1440" w:hanging="360"/>
      </w:pPr>
      <w:rPr>
        <w:rFonts w:ascii="Courier New" w:hAnsi="Courier New" w:cs="Courier New" w:hint="default"/>
      </w:rPr>
    </w:lvl>
    <w:lvl w:ilvl="2" w:tplc="CEE0E954" w:tentative="1">
      <w:start w:val="1"/>
      <w:numFmt w:val="bullet"/>
      <w:lvlText w:val=""/>
      <w:lvlJc w:val="left"/>
      <w:pPr>
        <w:ind w:left="2160" w:hanging="360"/>
      </w:pPr>
      <w:rPr>
        <w:rFonts w:ascii="Wingdings" w:hAnsi="Wingdings" w:hint="default"/>
      </w:rPr>
    </w:lvl>
    <w:lvl w:ilvl="3" w:tplc="C262BE3E" w:tentative="1">
      <w:start w:val="1"/>
      <w:numFmt w:val="bullet"/>
      <w:lvlText w:val=""/>
      <w:lvlJc w:val="left"/>
      <w:pPr>
        <w:ind w:left="2880" w:hanging="360"/>
      </w:pPr>
      <w:rPr>
        <w:rFonts w:ascii="Symbol" w:hAnsi="Symbol" w:hint="default"/>
      </w:rPr>
    </w:lvl>
    <w:lvl w:ilvl="4" w:tplc="F1C6F026" w:tentative="1">
      <w:start w:val="1"/>
      <w:numFmt w:val="bullet"/>
      <w:lvlText w:val="o"/>
      <w:lvlJc w:val="left"/>
      <w:pPr>
        <w:ind w:left="3600" w:hanging="360"/>
      </w:pPr>
      <w:rPr>
        <w:rFonts w:ascii="Courier New" w:hAnsi="Courier New" w:cs="Courier New" w:hint="default"/>
      </w:rPr>
    </w:lvl>
    <w:lvl w:ilvl="5" w:tplc="6908C894" w:tentative="1">
      <w:start w:val="1"/>
      <w:numFmt w:val="bullet"/>
      <w:lvlText w:val=""/>
      <w:lvlJc w:val="left"/>
      <w:pPr>
        <w:ind w:left="4320" w:hanging="360"/>
      </w:pPr>
      <w:rPr>
        <w:rFonts w:ascii="Wingdings" w:hAnsi="Wingdings" w:hint="default"/>
      </w:rPr>
    </w:lvl>
    <w:lvl w:ilvl="6" w:tplc="838E454A" w:tentative="1">
      <w:start w:val="1"/>
      <w:numFmt w:val="bullet"/>
      <w:lvlText w:val=""/>
      <w:lvlJc w:val="left"/>
      <w:pPr>
        <w:ind w:left="5040" w:hanging="360"/>
      </w:pPr>
      <w:rPr>
        <w:rFonts w:ascii="Symbol" w:hAnsi="Symbol" w:hint="default"/>
      </w:rPr>
    </w:lvl>
    <w:lvl w:ilvl="7" w:tplc="7C622C2C" w:tentative="1">
      <w:start w:val="1"/>
      <w:numFmt w:val="bullet"/>
      <w:lvlText w:val="o"/>
      <w:lvlJc w:val="left"/>
      <w:pPr>
        <w:ind w:left="5760" w:hanging="360"/>
      </w:pPr>
      <w:rPr>
        <w:rFonts w:ascii="Courier New" w:hAnsi="Courier New" w:cs="Courier New" w:hint="default"/>
      </w:rPr>
    </w:lvl>
    <w:lvl w:ilvl="8" w:tplc="E2FEE30E" w:tentative="1">
      <w:start w:val="1"/>
      <w:numFmt w:val="bullet"/>
      <w:lvlText w:val=""/>
      <w:lvlJc w:val="left"/>
      <w:pPr>
        <w:ind w:left="6480" w:hanging="360"/>
      </w:pPr>
      <w:rPr>
        <w:rFonts w:ascii="Wingdings" w:hAnsi="Wingdings" w:hint="default"/>
      </w:rPr>
    </w:lvl>
  </w:abstractNum>
  <w:abstractNum w:abstractNumId="3" w15:restartNumberingAfterBreak="0">
    <w:nsid w:val="40EF4CB0"/>
    <w:multiLevelType w:val="multilevel"/>
    <w:tmpl w:val="699C01A4"/>
    <w:lvl w:ilvl="0">
      <w:start w:val="1"/>
      <w:numFmt w:val="lowerLetter"/>
      <w:lvlText w:val="%1)"/>
      <w:lvlJc w:val="left"/>
      <w:pPr>
        <w:ind w:left="284" w:hanging="284"/>
      </w:pPr>
      <w:rPr>
        <w:rFonts w:hint="default"/>
      </w:rPr>
    </w:lvl>
    <w:lvl w:ilvl="1">
      <w:start w:val="1"/>
      <w:numFmt w:val="bullet"/>
      <w:lvlText w:val="‒"/>
      <w:lvlJc w:val="left"/>
      <w:pPr>
        <w:ind w:left="567" w:hanging="283"/>
      </w:pPr>
      <w:rPr>
        <w:rFonts w:asciiTheme="minorHAnsi" w:hAnsiTheme="minorHAnsi" w:hint="default"/>
      </w:rPr>
    </w:lvl>
    <w:lvl w:ilvl="2">
      <w:start w:val="1"/>
      <w:numFmt w:val="bullet"/>
      <w:lvlText w:val="‒"/>
      <w:lvlJc w:val="left"/>
      <w:pPr>
        <w:ind w:left="851" w:hanging="284"/>
      </w:pPr>
      <w:rPr>
        <w:rFonts w:asciiTheme="minorHAnsi" w:hAnsiTheme="minorHAnsi"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 w15:restartNumberingAfterBreak="0">
    <w:nsid w:val="42004C9D"/>
    <w:multiLevelType w:val="multilevel"/>
    <w:tmpl w:val="F580F1AE"/>
    <w:lvl w:ilvl="0">
      <w:start w:val="1"/>
      <w:numFmt w:val="lowerLetter"/>
      <w:lvlText w:val="%1)"/>
      <w:lvlJc w:val="left"/>
      <w:pPr>
        <w:ind w:left="284" w:hanging="284"/>
      </w:pPr>
      <w:rPr>
        <w:rFonts w:hint="default"/>
      </w:rPr>
    </w:lvl>
    <w:lvl w:ilvl="1">
      <w:start w:val="1"/>
      <w:numFmt w:val="bullet"/>
      <w:lvlText w:val="‒"/>
      <w:lvlJc w:val="left"/>
      <w:pPr>
        <w:ind w:left="567" w:hanging="283"/>
      </w:pPr>
      <w:rPr>
        <w:rFonts w:asciiTheme="minorHAnsi" w:hAnsiTheme="minorHAnsi" w:hint="default"/>
      </w:rPr>
    </w:lvl>
    <w:lvl w:ilvl="2">
      <w:start w:val="1"/>
      <w:numFmt w:val="bullet"/>
      <w:lvlText w:val="‒"/>
      <w:lvlJc w:val="left"/>
      <w:pPr>
        <w:ind w:left="851" w:hanging="284"/>
      </w:pPr>
      <w:rPr>
        <w:rFonts w:asciiTheme="minorHAnsi" w:hAnsiTheme="minorHAnsi"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4C0D46FD"/>
    <w:multiLevelType w:val="multilevel"/>
    <w:tmpl w:val="0D9453D4"/>
    <w:lvl w:ilvl="0">
      <w:start w:val="1"/>
      <w:numFmt w:val="decimal"/>
      <w:pStyle w:val="H1"/>
      <w:lvlText w:val="%1."/>
      <w:lvlJc w:val="left"/>
      <w:pPr>
        <w:ind w:left="851" w:hanging="851"/>
      </w:pPr>
      <w:rPr>
        <w:rFonts w:hint="default"/>
        <w:spacing w:val="-10"/>
      </w:rPr>
    </w:lvl>
    <w:lvl w:ilvl="1">
      <w:start w:val="1"/>
      <w:numFmt w:val="decimal"/>
      <w:pStyle w:val="berschrift2nummeriert"/>
      <w:lvlText w:val="%1.%2"/>
      <w:lvlJc w:val="left"/>
      <w:pPr>
        <w:ind w:left="851" w:hanging="851"/>
      </w:pPr>
      <w:rPr>
        <w:rFonts w:hint="default"/>
        <w:spacing w:val="-10"/>
      </w:rPr>
    </w:lvl>
    <w:lvl w:ilvl="2">
      <w:start w:val="1"/>
      <w:numFmt w:val="decimal"/>
      <w:pStyle w:val="berschrift3nummeriert"/>
      <w:lvlText w:val="%1.%2.%3"/>
      <w:lvlJc w:val="left"/>
      <w:pPr>
        <w:ind w:left="851" w:hanging="851"/>
      </w:pPr>
      <w:rPr>
        <w:rFonts w:hint="default"/>
        <w:spacing w:val="-10"/>
      </w:rPr>
    </w:lvl>
    <w:lvl w:ilvl="3">
      <w:start w:val="1"/>
      <w:numFmt w:val="decimal"/>
      <w:pStyle w:val="berschrift4nummeriert"/>
      <w:lvlText w:val="%1.%2.%3.%4"/>
      <w:lvlJc w:val="left"/>
      <w:pPr>
        <w:ind w:left="993" w:hanging="851"/>
      </w:pPr>
      <w:rPr>
        <w:rFonts w:hint="default"/>
        <w:spacing w:val="-10"/>
      </w:rPr>
    </w:lvl>
    <w:lvl w:ilvl="4">
      <w:start w:val="1"/>
      <w:numFmt w:val="decimal"/>
      <w:pStyle w:val="berschrift5nummeriert"/>
      <w:lvlText w:val="%1.%2.%3.%4.%5"/>
      <w:lvlJc w:val="left"/>
      <w:pPr>
        <w:ind w:left="851" w:hanging="851"/>
      </w:pPr>
      <w:rPr>
        <w:rFonts w:hint="default"/>
        <w:spacing w:val="-10"/>
      </w:rPr>
    </w:lvl>
    <w:lvl w:ilvl="5">
      <w:start w:val="1"/>
      <w:numFmt w:val="lowerLetter"/>
      <w:lvlText w:val="%6)"/>
      <w:lvlJc w:val="left"/>
      <w:pPr>
        <w:ind w:left="425" w:hanging="425"/>
      </w:pPr>
      <w:rPr>
        <w:rFonts w:hint="default"/>
      </w:rPr>
    </w:lvl>
    <w:lvl w:ilvl="6">
      <w:start w:val="1"/>
      <w:numFmt w:val="lowerRoman"/>
      <w:lvlText w:val="%7."/>
      <w:lvlJc w:val="left"/>
      <w:pPr>
        <w:ind w:left="425" w:hanging="425"/>
      </w:pPr>
      <w:rPr>
        <w:rFonts w:hint="default"/>
      </w:rPr>
    </w:lvl>
    <w:lvl w:ilvl="7">
      <w:start w:val="1"/>
      <w:numFmt w:val="decimal"/>
      <w:pStyle w:val="Nummerierung1"/>
      <w:lvlText w:val="%8."/>
      <w:lvlJc w:val="left"/>
      <w:pPr>
        <w:ind w:left="425" w:hanging="425"/>
      </w:pPr>
      <w:rPr>
        <w:rFonts w:hint="default"/>
      </w:rPr>
    </w:lvl>
    <w:lvl w:ilvl="8">
      <w:start w:val="1"/>
      <w:numFmt w:val="decimal"/>
      <w:pStyle w:val="Nummerierung2"/>
      <w:lvlText w:val="%8.%9"/>
      <w:lvlJc w:val="left"/>
      <w:pPr>
        <w:ind w:left="992"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6" w15:restartNumberingAfterBreak="0">
    <w:nsid w:val="58613E6B"/>
    <w:multiLevelType w:val="multilevel"/>
    <w:tmpl w:val="98B28E36"/>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6AE06DE1"/>
    <w:multiLevelType w:val="multilevel"/>
    <w:tmpl w:val="CCF67720"/>
    <w:lvl w:ilvl="0">
      <w:start w:val="1"/>
      <w:numFmt w:val="bullet"/>
      <w:pStyle w:val="Aufzhlung1"/>
      <w:lvlText w:val="‒"/>
      <w:lvlJc w:val="left"/>
      <w:pPr>
        <w:ind w:left="284" w:hanging="284"/>
      </w:pPr>
      <w:rPr>
        <w:rFonts w:asciiTheme="minorHAnsi" w:hAnsiTheme="minorHAnsi" w:hint="default"/>
      </w:rPr>
    </w:lvl>
    <w:lvl w:ilvl="1">
      <w:start w:val="1"/>
      <w:numFmt w:val="bullet"/>
      <w:pStyle w:val="Aufzhlung2"/>
      <w:lvlText w:val="‒"/>
      <w:lvlJc w:val="left"/>
      <w:pPr>
        <w:ind w:left="567" w:hanging="283"/>
      </w:pPr>
      <w:rPr>
        <w:rFonts w:asciiTheme="minorHAnsi" w:hAnsiTheme="minorHAnsi" w:hint="default"/>
      </w:rPr>
    </w:lvl>
    <w:lvl w:ilvl="2">
      <w:start w:val="1"/>
      <w:numFmt w:val="bullet"/>
      <w:pStyle w:val="Aufzhlung3"/>
      <w:lvlText w:val="‒"/>
      <w:lvlJc w:val="left"/>
      <w:pPr>
        <w:ind w:left="851" w:hanging="284"/>
      </w:pPr>
      <w:rPr>
        <w:rFonts w:asciiTheme="minorHAnsi" w:hAnsiTheme="minorHAnsi"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num w:numId="1" w16cid:durableId="455955364">
    <w:abstractNumId w:val="6"/>
  </w:num>
  <w:num w:numId="2" w16cid:durableId="1966346861">
    <w:abstractNumId w:val="0"/>
  </w:num>
  <w:num w:numId="3" w16cid:durableId="997999035">
    <w:abstractNumId w:val="7"/>
  </w:num>
  <w:num w:numId="4" w16cid:durableId="380830278">
    <w:abstractNumId w:val="5"/>
  </w:num>
  <w:num w:numId="5" w16cid:durableId="483594433">
    <w:abstractNumId w:val="4"/>
  </w:num>
  <w:num w:numId="6" w16cid:durableId="1409230791">
    <w:abstractNumId w:val="3"/>
  </w:num>
  <w:num w:numId="7" w16cid:durableId="180902674">
    <w:abstractNumId w:val="5"/>
  </w:num>
  <w:num w:numId="8" w16cid:durableId="140641118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25283185">
    <w:abstractNumId w:val="5"/>
  </w:num>
  <w:num w:numId="10" w16cid:durableId="2002271345">
    <w:abstractNumId w:val="5"/>
  </w:num>
  <w:num w:numId="11" w16cid:durableId="718435981">
    <w:abstractNumId w:val="2"/>
  </w:num>
  <w:num w:numId="12" w16cid:durableId="89279630">
    <w:abstractNumId w:val="1"/>
  </w:num>
  <w:num w:numId="13" w16cid:durableId="647437796">
    <w:abstractNumId w:val="5"/>
  </w:num>
  <w:num w:numId="14" w16cid:durableId="504131582">
    <w:abstractNumId w:val="5"/>
  </w:num>
  <w:num w:numId="15" w16cid:durableId="1368800614">
    <w:abstractNumId w:val="5"/>
  </w:num>
  <w:num w:numId="16" w16cid:durableId="159798015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7188764">
    <w:abstractNumId w:val="5"/>
  </w:num>
  <w:num w:numId="18" w16cid:durableId="598606993">
    <w:abstractNumId w:val="5"/>
  </w:num>
  <w:num w:numId="19" w16cid:durableId="1883592477">
    <w:abstractNumId w:val="5"/>
  </w:num>
  <w:num w:numId="20" w16cid:durableId="1893610420">
    <w:abstractNumId w:val="5"/>
  </w:num>
  <w:num w:numId="21" w16cid:durableId="943616714">
    <w:abstractNumId w:val="5"/>
  </w:num>
  <w:num w:numId="22" w16cid:durableId="1935085629">
    <w:abstractNumId w:val="5"/>
  </w:num>
  <w:num w:numId="23" w16cid:durableId="1351644983">
    <w:abstractNumId w:val="5"/>
  </w:num>
  <w:num w:numId="24" w16cid:durableId="1786847916">
    <w:abstractNumId w:val="5"/>
  </w:num>
  <w:num w:numId="25" w16cid:durableId="1018582711">
    <w:abstractNumId w:val="5"/>
  </w:num>
  <w:num w:numId="26" w16cid:durableId="1257328580">
    <w:abstractNumId w:val="5"/>
  </w:num>
  <w:num w:numId="27" w16cid:durableId="1106149140">
    <w:abstractNumId w:val="5"/>
  </w:num>
  <w:num w:numId="28" w16cid:durableId="1265385392">
    <w:abstractNumId w:val="5"/>
  </w:num>
  <w:num w:numId="29" w16cid:durableId="1495101704">
    <w:abstractNumId w:val="5"/>
  </w:num>
  <w:num w:numId="30" w16cid:durableId="1941983249">
    <w:abstractNumId w:val="5"/>
  </w:num>
  <w:num w:numId="31" w16cid:durableId="2128620185">
    <w:abstractNumId w:val="5"/>
  </w:num>
  <w:num w:numId="32" w16cid:durableId="1934894291">
    <w:abstractNumId w:val="5"/>
  </w:num>
  <w:num w:numId="33" w16cid:durableId="1895577594">
    <w:abstractNumId w:val="5"/>
  </w:num>
  <w:num w:numId="34" w16cid:durableId="17139664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09347699">
    <w:abstractNumId w:val="5"/>
  </w:num>
  <w:num w:numId="36" w16cid:durableId="1833064001">
    <w:abstractNumId w:val="5"/>
  </w:num>
  <w:num w:numId="37" w16cid:durableId="1752387677">
    <w:abstractNumId w:val="5"/>
  </w:num>
  <w:num w:numId="38" w16cid:durableId="343633267">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it-CH" w:vendorID="64" w:dllVersion="6" w:nlCheck="1" w:checkStyle="0"/>
  <w:activeWritingStyle w:appName="MSWord" w:lang="en-US" w:vendorID="64" w:dllVersion="6" w:nlCheck="1" w:checkStyle="1"/>
  <w:activeWritingStyle w:appName="MSWord" w:lang="fr-CH" w:vendorID="64" w:dllVersion="6" w:nlCheck="1" w:checkStyle="0"/>
  <w:activeWritingStyle w:appName="MSWord" w:lang="de-CH" w:vendorID="64" w:dllVersion="6" w:nlCheck="1" w:checkStyle="0"/>
  <w:activeWritingStyle w:appName="MSWord" w:lang="de-DE" w:vendorID="64" w:dllVersion="6" w:nlCheck="1" w:checkStyle="1"/>
  <w:activeWritingStyle w:appName="MSWord" w:lang="de-CH"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0" w:nlCheck="1" w:checkStyle="0"/>
  <w:activeWritingStyle w:appName="MSWord" w:lang="it-CH" w:vendorID="64" w:dllVersion="0" w:nlCheck="1" w:checkStyle="0"/>
  <w:activeWritingStyle w:appName="MSWord" w:lang="fr-CH" w:vendorID="64" w:dllVersion="0" w:nlCheck="1" w:checkStyle="0"/>
  <w:activeWritingStyle w:appName="MSWord" w:lang="de-DE" w:vendorID="64" w:dllVersion="0" w:nlCheck="1" w:checkStyle="0"/>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autoHyphenation/>
  <w:hyphenationZone w:val="425"/>
  <w:drawingGridHorizontalSpacing w:val="255"/>
  <w:drawingGridVerticalSpacing w:val="255"/>
  <w:displayHorizontalDrawingGridEvery w:val="1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awTemplateProperties" w:val="password:=&lt;Semicolon/&gt;MnO`rrvnqc.=;protectionType:=-1;"/>
  </w:docVars>
  <w:rsids>
    <w:rsidRoot w:val="002B136A"/>
    <w:rsid w:val="00002978"/>
    <w:rsid w:val="0001010F"/>
    <w:rsid w:val="000116E1"/>
    <w:rsid w:val="000118C1"/>
    <w:rsid w:val="00015D48"/>
    <w:rsid w:val="0002147A"/>
    <w:rsid w:val="00022547"/>
    <w:rsid w:val="000258FF"/>
    <w:rsid w:val="000266B7"/>
    <w:rsid w:val="0002739A"/>
    <w:rsid w:val="00032B92"/>
    <w:rsid w:val="000409C8"/>
    <w:rsid w:val="00041700"/>
    <w:rsid w:val="0004410F"/>
    <w:rsid w:val="00044CB4"/>
    <w:rsid w:val="00045DA0"/>
    <w:rsid w:val="0004775B"/>
    <w:rsid w:val="00052581"/>
    <w:rsid w:val="00054BDC"/>
    <w:rsid w:val="00056FFB"/>
    <w:rsid w:val="00057378"/>
    <w:rsid w:val="000610F6"/>
    <w:rsid w:val="00061F5D"/>
    <w:rsid w:val="00063BC2"/>
    <w:rsid w:val="000701F1"/>
    <w:rsid w:val="0007095A"/>
    <w:rsid w:val="00071780"/>
    <w:rsid w:val="000822A6"/>
    <w:rsid w:val="000823C7"/>
    <w:rsid w:val="00084759"/>
    <w:rsid w:val="000949C8"/>
    <w:rsid w:val="00095CB1"/>
    <w:rsid w:val="0009664E"/>
    <w:rsid w:val="00096E8E"/>
    <w:rsid w:val="00097476"/>
    <w:rsid w:val="000A1884"/>
    <w:rsid w:val="000A42E5"/>
    <w:rsid w:val="000A5029"/>
    <w:rsid w:val="000A74F5"/>
    <w:rsid w:val="000B0159"/>
    <w:rsid w:val="000B36D4"/>
    <w:rsid w:val="000B3E72"/>
    <w:rsid w:val="000B595D"/>
    <w:rsid w:val="000B64EC"/>
    <w:rsid w:val="000B6781"/>
    <w:rsid w:val="000C49C1"/>
    <w:rsid w:val="000C5AA0"/>
    <w:rsid w:val="000D06EA"/>
    <w:rsid w:val="000D1743"/>
    <w:rsid w:val="000D7F08"/>
    <w:rsid w:val="000E0CEF"/>
    <w:rsid w:val="000E174A"/>
    <w:rsid w:val="000E756F"/>
    <w:rsid w:val="000F037E"/>
    <w:rsid w:val="000F576F"/>
    <w:rsid w:val="000F78CE"/>
    <w:rsid w:val="0010021F"/>
    <w:rsid w:val="00102345"/>
    <w:rsid w:val="00106688"/>
    <w:rsid w:val="001069C5"/>
    <w:rsid w:val="00106DB8"/>
    <w:rsid w:val="00107F09"/>
    <w:rsid w:val="00112766"/>
    <w:rsid w:val="001134C7"/>
    <w:rsid w:val="00113866"/>
    <w:rsid w:val="00113CB8"/>
    <w:rsid w:val="0011601D"/>
    <w:rsid w:val="00121165"/>
    <w:rsid w:val="0012151C"/>
    <w:rsid w:val="0012168B"/>
    <w:rsid w:val="0012383B"/>
    <w:rsid w:val="00124B68"/>
    <w:rsid w:val="00124F23"/>
    <w:rsid w:val="001273A1"/>
    <w:rsid w:val="00127A77"/>
    <w:rsid w:val="00130557"/>
    <w:rsid w:val="001307C8"/>
    <w:rsid w:val="00134353"/>
    <w:rsid w:val="0013589F"/>
    <w:rsid w:val="00135EEF"/>
    <w:rsid w:val="001375AB"/>
    <w:rsid w:val="00140075"/>
    <w:rsid w:val="00140272"/>
    <w:rsid w:val="001407C6"/>
    <w:rsid w:val="00144122"/>
    <w:rsid w:val="001471AF"/>
    <w:rsid w:val="00154677"/>
    <w:rsid w:val="0016119E"/>
    <w:rsid w:val="001617BB"/>
    <w:rsid w:val="00166023"/>
    <w:rsid w:val="00167916"/>
    <w:rsid w:val="0017672D"/>
    <w:rsid w:val="00176C99"/>
    <w:rsid w:val="001819C7"/>
    <w:rsid w:val="00182287"/>
    <w:rsid w:val="00190A82"/>
    <w:rsid w:val="00196ABC"/>
    <w:rsid w:val="00196B03"/>
    <w:rsid w:val="00196C0B"/>
    <w:rsid w:val="00197170"/>
    <w:rsid w:val="001A0029"/>
    <w:rsid w:val="001A666F"/>
    <w:rsid w:val="001B166D"/>
    <w:rsid w:val="001B1F85"/>
    <w:rsid w:val="001B4DBF"/>
    <w:rsid w:val="001B5E85"/>
    <w:rsid w:val="001C4D4E"/>
    <w:rsid w:val="001D6A5C"/>
    <w:rsid w:val="001E2720"/>
    <w:rsid w:val="001E3FF4"/>
    <w:rsid w:val="001E5728"/>
    <w:rsid w:val="001F1A33"/>
    <w:rsid w:val="001F2AA2"/>
    <w:rsid w:val="001F4671"/>
    <w:rsid w:val="001F4A7E"/>
    <w:rsid w:val="001F4B8C"/>
    <w:rsid w:val="001F5DB0"/>
    <w:rsid w:val="002008D7"/>
    <w:rsid w:val="00203058"/>
    <w:rsid w:val="00203AF7"/>
    <w:rsid w:val="0021277A"/>
    <w:rsid w:val="002141FD"/>
    <w:rsid w:val="002203C8"/>
    <w:rsid w:val="002214E4"/>
    <w:rsid w:val="00224C53"/>
    <w:rsid w:val="00224C9B"/>
    <w:rsid w:val="00225571"/>
    <w:rsid w:val="00225D48"/>
    <w:rsid w:val="0022685B"/>
    <w:rsid w:val="0023205B"/>
    <w:rsid w:val="00236C8A"/>
    <w:rsid w:val="00243EED"/>
    <w:rsid w:val="00244323"/>
    <w:rsid w:val="00246EC6"/>
    <w:rsid w:val="00247A35"/>
    <w:rsid w:val="0025644A"/>
    <w:rsid w:val="00256F55"/>
    <w:rsid w:val="00266772"/>
    <w:rsid w:val="00267F71"/>
    <w:rsid w:val="002712AE"/>
    <w:rsid w:val="00274083"/>
    <w:rsid w:val="002770BA"/>
    <w:rsid w:val="002772E1"/>
    <w:rsid w:val="00277845"/>
    <w:rsid w:val="002814F2"/>
    <w:rsid w:val="002815DB"/>
    <w:rsid w:val="00290E37"/>
    <w:rsid w:val="0029194E"/>
    <w:rsid w:val="0029375B"/>
    <w:rsid w:val="002945F1"/>
    <w:rsid w:val="002954BD"/>
    <w:rsid w:val="00295DEC"/>
    <w:rsid w:val="002A3098"/>
    <w:rsid w:val="002A30AF"/>
    <w:rsid w:val="002B136A"/>
    <w:rsid w:val="002B5392"/>
    <w:rsid w:val="002B65F4"/>
    <w:rsid w:val="002C2DC3"/>
    <w:rsid w:val="002C41ED"/>
    <w:rsid w:val="002C4AA4"/>
    <w:rsid w:val="002C676E"/>
    <w:rsid w:val="002C6EF1"/>
    <w:rsid w:val="002D25EA"/>
    <w:rsid w:val="002D272F"/>
    <w:rsid w:val="002D3461"/>
    <w:rsid w:val="002D3712"/>
    <w:rsid w:val="002D38AE"/>
    <w:rsid w:val="002D3CF3"/>
    <w:rsid w:val="002E3249"/>
    <w:rsid w:val="002E34CB"/>
    <w:rsid w:val="002E4096"/>
    <w:rsid w:val="002E541B"/>
    <w:rsid w:val="002E7CBA"/>
    <w:rsid w:val="002F06AA"/>
    <w:rsid w:val="002F534D"/>
    <w:rsid w:val="002F68A2"/>
    <w:rsid w:val="002F7482"/>
    <w:rsid w:val="0030245A"/>
    <w:rsid w:val="00305154"/>
    <w:rsid w:val="003062AD"/>
    <w:rsid w:val="00306D45"/>
    <w:rsid w:val="0031139B"/>
    <w:rsid w:val="003127DA"/>
    <w:rsid w:val="0031485B"/>
    <w:rsid w:val="00316B83"/>
    <w:rsid w:val="003210FB"/>
    <w:rsid w:val="00321F1C"/>
    <w:rsid w:val="0032330D"/>
    <w:rsid w:val="00325AC5"/>
    <w:rsid w:val="00327BA0"/>
    <w:rsid w:val="0033112A"/>
    <w:rsid w:val="00333A1B"/>
    <w:rsid w:val="00335339"/>
    <w:rsid w:val="00335941"/>
    <w:rsid w:val="003359D8"/>
    <w:rsid w:val="00336989"/>
    <w:rsid w:val="00336A76"/>
    <w:rsid w:val="00337BD2"/>
    <w:rsid w:val="003400DC"/>
    <w:rsid w:val="0034154C"/>
    <w:rsid w:val="003514EE"/>
    <w:rsid w:val="00351B75"/>
    <w:rsid w:val="003559F0"/>
    <w:rsid w:val="00363671"/>
    <w:rsid w:val="00364EE3"/>
    <w:rsid w:val="00367A93"/>
    <w:rsid w:val="003722B9"/>
    <w:rsid w:val="003731A4"/>
    <w:rsid w:val="00374F9F"/>
    <w:rsid w:val="003757E4"/>
    <w:rsid w:val="00375834"/>
    <w:rsid w:val="00375D0E"/>
    <w:rsid w:val="003771E2"/>
    <w:rsid w:val="00380D67"/>
    <w:rsid w:val="0039090B"/>
    <w:rsid w:val="00396082"/>
    <w:rsid w:val="0039616D"/>
    <w:rsid w:val="00396A4E"/>
    <w:rsid w:val="003A396E"/>
    <w:rsid w:val="003A71E1"/>
    <w:rsid w:val="003B02F8"/>
    <w:rsid w:val="003B2CBD"/>
    <w:rsid w:val="003B2D29"/>
    <w:rsid w:val="003B3A78"/>
    <w:rsid w:val="003B4BF5"/>
    <w:rsid w:val="003C29F3"/>
    <w:rsid w:val="003C6924"/>
    <w:rsid w:val="003D0FAA"/>
    <w:rsid w:val="003D1066"/>
    <w:rsid w:val="003D4FCF"/>
    <w:rsid w:val="003E0D7F"/>
    <w:rsid w:val="003E43B1"/>
    <w:rsid w:val="003F1A56"/>
    <w:rsid w:val="003F66A3"/>
    <w:rsid w:val="003F70F2"/>
    <w:rsid w:val="003F711B"/>
    <w:rsid w:val="004007B2"/>
    <w:rsid w:val="0040522A"/>
    <w:rsid w:val="0040593D"/>
    <w:rsid w:val="00410AF1"/>
    <w:rsid w:val="00413C32"/>
    <w:rsid w:val="004165DE"/>
    <w:rsid w:val="004212A5"/>
    <w:rsid w:val="00421DB9"/>
    <w:rsid w:val="00421F34"/>
    <w:rsid w:val="0042798C"/>
    <w:rsid w:val="00427E73"/>
    <w:rsid w:val="00436B96"/>
    <w:rsid w:val="004378C7"/>
    <w:rsid w:val="0044096D"/>
    <w:rsid w:val="00442E0E"/>
    <w:rsid w:val="00446E6D"/>
    <w:rsid w:val="004519B6"/>
    <w:rsid w:val="00452D49"/>
    <w:rsid w:val="00452E96"/>
    <w:rsid w:val="004607F4"/>
    <w:rsid w:val="0046287A"/>
    <w:rsid w:val="00466CA6"/>
    <w:rsid w:val="00470BD2"/>
    <w:rsid w:val="004714DD"/>
    <w:rsid w:val="004752E0"/>
    <w:rsid w:val="00481775"/>
    <w:rsid w:val="00482FCC"/>
    <w:rsid w:val="004838EB"/>
    <w:rsid w:val="00484FC6"/>
    <w:rsid w:val="00486DBB"/>
    <w:rsid w:val="00491992"/>
    <w:rsid w:val="0049364E"/>
    <w:rsid w:val="00494FD7"/>
    <w:rsid w:val="0049577D"/>
    <w:rsid w:val="004A039B"/>
    <w:rsid w:val="004A0479"/>
    <w:rsid w:val="004A41E9"/>
    <w:rsid w:val="004A60C5"/>
    <w:rsid w:val="004B0FDB"/>
    <w:rsid w:val="004B5A6F"/>
    <w:rsid w:val="004B6A97"/>
    <w:rsid w:val="004C1329"/>
    <w:rsid w:val="004C3880"/>
    <w:rsid w:val="004C3DA9"/>
    <w:rsid w:val="004C442B"/>
    <w:rsid w:val="004C491D"/>
    <w:rsid w:val="004C575A"/>
    <w:rsid w:val="004D0F2F"/>
    <w:rsid w:val="004D179F"/>
    <w:rsid w:val="004D21CD"/>
    <w:rsid w:val="004D5349"/>
    <w:rsid w:val="004D5B31"/>
    <w:rsid w:val="004D5F14"/>
    <w:rsid w:val="004D606F"/>
    <w:rsid w:val="004E222C"/>
    <w:rsid w:val="004E2BF5"/>
    <w:rsid w:val="004E3590"/>
    <w:rsid w:val="004E5C94"/>
    <w:rsid w:val="004F1BCC"/>
    <w:rsid w:val="004F3032"/>
    <w:rsid w:val="00500294"/>
    <w:rsid w:val="005011A0"/>
    <w:rsid w:val="00501AEF"/>
    <w:rsid w:val="00503C04"/>
    <w:rsid w:val="00505E61"/>
    <w:rsid w:val="00513F66"/>
    <w:rsid w:val="005161DB"/>
    <w:rsid w:val="0051679B"/>
    <w:rsid w:val="00516C61"/>
    <w:rsid w:val="00526C93"/>
    <w:rsid w:val="00530B4B"/>
    <w:rsid w:val="00532631"/>
    <w:rsid w:val="005359D3"/>
    <w:rsid w:val="00535EA2"/>
    <w:rsid w:val="00536A91"/>
    <w:rsid w:val="00537410"/>
    <w:rsid w:val="00537C85"/>
    <w:rsid w:val="005405D3"/>
    <w:rsid w:val="00540A95"/>
    <w:rsid w:val="00540E27"/>
    <w:rsid w:val="00542DE9"/>
    <w:rsid w:val="00543724"/>
    <w:rsid w:val="00543872"/>
    <w:rsid w:val="00543A9E"/>
    <w:rsid w:val="00543CAB"/>
    <w:rsid w:val="00543F57"/>
    <w:rsid w:val="0054591C"/>
    <w:rsid w:val="0054756B"/>
    <w:rsid w:val="00550787"/>
    <w:rsid w:val="00550ABF"/>
    <w:rsid w:val="00551F69"/>
    <w:rsid w:val="00552A06"/>
    <w:rsid w:val="00554B1D"/>
    <w:rsid w:val="0055630A"/>
    <w:rsid w:val="0056080A"/>
    <w:rsid w:val="00562702"/>
    <w:rsid w:val="00562E7B"/>
    <w:rsid w:val="005667D1"/>
    <w:rsid w:val="00566C4D"/>
    <w:rsid w:val="00574AAC"/>
    <w:rsid w:val="005818BC"/>
    <w:rsid w:val="00581FD9"/>
    <w:rsid w:val="00587481"/>
    <w:rsid w:val="00591832"/>
    <w:rsid w:val="00592632"/>
    <w:rsid w:val="00592841"/>
    <w:rsid w:val="005943C6"/>
    <w:rsid w:val="00595D58"/>
    <w:rsid w:val="00596AD7"/>
    <w:rsid w:val="00596EEB"/>
    <w:rsid w:val="00597339"/>
    <w:rsid w:val="005A7EB9"/>
    <w:rsid w:val="005B4DEC"/>
    <w:rsid w:val="005B5CD0"/>
    <w:rsid w:val="005B6FD0"/>
    <w:rsid w:val="005C6148"/>
    <w:rsid w:val="005D05F7"/>
    <w:rsid w:val="005D161E"/>
    <w:rsid w:val="005D4FBB"/>
    <w:rsid w:val="005D682F"/>
    <w:rsid w:val="005E3592"/>
    <w:rsid w:val="005E3BF6"/>
    <w:rsid w:val="005E46D2"/>
    <w:rsid w:val="005E74A9"/>
    <w:rsid w:val="005F60CA"/>
    <w:rsid w:val="005F64F0"/>
    <w:rsid w:val="00602616"/>
    <w:rsid w:val="006044D5"/>
    <w:rsid w:val="00604825"/>
    <w:rsid w:val="006051C4"/>
    <w:rsid w:val="0060750F"/>
    <w:rsid w:val="00614396"/>
    <w:rsid w:val="006201A2"/>
    <w:rsid w:val="00621CAF"/>
    <w:rsid w:val="00622A9F"/>
    <w:rsid w:val="00622FDC"/>
    <w:rsid w:val="00625020"/>
    <w:rsid w:val="006304C2"/>
    <w:rsid w:val="00632704"/>
    <w:rsid w:val="00635DEE"/>
    <w:rsid w:val="006368C5"/>
    <w:rsid w:val="00637F9C"/>
    <w:rsid w:val="0064181C"/>
    <w:rsid w:val="00642493"/>
    <w:rsid w:val="00642E05"/>
    <w:rsid w:val="00642F26"/>
    <w:rsid w:val="00643139"/>
    <w:rsid w:val="0064360F"/>
    <w:rsid w:val="00643EFA"/>
    <w:rsid w:val="00645850"/>
    <w:rsid w:val="00645CC3"/>
    <w:rsid w:val="006513D1"/>
    <w:rsid w:val="00651C2B"/>
    <w:rsid w:val="00652553"/>
    <w:rsid w:val="0065274C"/>
    <w:rsid w:val="0065565F"/>
    <w:rsid w:val="006562E0"/>
    <w:rsid w:val="00657051"/>
    <w:rsid w:val="00662403"/>
    <w:rsid w:val="00662C23"/>
    <w:rsid w:val="0066491F"/>
    <w:rsid w:val="00665299"/>
    <w:rsid w:val="00665C5B"/>
    <w:rsid w:val="00666A91"/>
    <w:rsid w:val="006704EE"/>
    <w:rsid w:val="006717DC"/>
    <w:rsid w:val="0067332B"/>
    <w:rsid w:val="0067468B"/>
    <w:rsid w:val="0068083D"/>
    <w:rsid w:val="006822FA"/>
    <w:rsid w:val="006854F3"/>
    <w:rsid w:val="00686D14"/>
    <w:rsid w:val="00687ED7"/>
    <w:rsid w:val="00692E65"/>
    <w:rsid w:val="00693B4C"/>
    <w:rsid w:val="00693F7D"/>
    <w:rsid w:val="0069453E"/>
    <w:rsid w:val="00695881"/>
    <w:rsid w:val="006968C3"/>
    <w:rsid w:val="006B05C8"/>
    <w:rsid w:val="006B3473"/>
    <w:rsid w:val="006B45A6"/>
    <w:rsid w:val="006B61C1"/>
    <w:rsid w:val="006C055A"/>
    <w:rsid w:val="006C144C"/>
    <w:rsid w:val="006C1669"/>
    <w:rsid w:val="006C1863"/>
    <w:rsid w:val="006E0F4E"/>
    <w:rsid w:val="006E17C1"/>
    <w:rsid w:val="006E354E"/>
    <w:rsid w:val="006E3987"/>
    <w:rsid w:val="006E4500"/>
    <w:rsid w:val="006E6B42"/>
    <w:rsid w:val="006E713C"/>
    <w:rsid w:val="006F0345"/>
    <w:rsid w:val="006F0469"/>
    <w:rsid w:val="006F42FE"/>
    <w:rsid w:val="006F60D1"/>
    <w:rsid w:val="006F7CED"/>
    <w:rsid w:val="0070045B"/>
    <w:rsid w:val="0070207C"/>
    <w:rsid w:val="007023CA"/>
    <w:rsid w:val="00703409"/>
    <w:rsid w:val="007040B6"/>
    <w:rsid w:val="00705076"/>
    <w:rsid w:val="00706DD2"/>
    <w:rsid w:val="00707D88"/>
    <w:rsid w:val="00711147"/>
    <w:rsid w:val="00711FB3"/>
    <w:rsid w:val="00713653"/>
    <w:rsid w:val="0071668C"/>
    <w:rsid w:val="00721EF8"/>
    <w:rsid w:val="0072377C"/>
    <w:rsid w:val="0072543E"/>
    <w:rsid w:val="007254A0"/>
    <w:rsid w:val="00725A48"/>
    <w:rsid w:val="007277E3"/>
    <w:rsid w:val="00727D5E"/>
    <w:rsid w:val="0073126D"/>
    <w:rsid w:val="00731A17"/>
    <w:rsid w:val="00732D76"/>
    <w:rsid w:val="00734458"/>
    <w:rsid w:val="00735A38"/>
    <w:rsid w:val="00740E53"/>
    <w:rsid w:val="007419CF"/>
    <w:rsid w:val="00742A7A"/>
    <w:rsid w:val="0074487E"/>
    <w:rsid w:val="00746273"/>
    <w:rsid w:val="00746CAE"/>
    <w:rsid w:val="00747EBD"/>
    <w:rsid w:val="0075029E"/>
    <w:rsid w:val="0075237B"/>
    <w:rsid w:val="00754E65"/>
    <w:rsid w:val="00756062"/>
    <w:rsid w:val="00757BA3"/>
    <w:rsid w:val="00760BEF"/>
    <w:rsid w:val="0076326D"/>
    <w:rsid w:val="00763A45"/>
    <w:rsid w:val="00767922"/>
    <w:rsid w:val="00771F4F"/>
    <w:rsid w:val="007721BF"/>
    <w:rsid w:val="00774E70"/>
    <w:rsid w:val="00776FFA"/>
    <w:rsid w:val="00780035"/>
    <w:rsid w:val="00782CB7"/>
    <w:rsid w:val="00784279"/>
    <w:rsid w:val="00786EF3"/>
    <w:rsid w:val="007870F2"/>
    <w:rsid w:val="00787D98"/>
    <w:rsid w:val="00790ED9"/>
    <w:rsid w:val="00796CEE"/>
    <w:rsid w:val="00797FDE"/>
    <w:rsid w:val="007A3524"/>
    <w:rsid w:val="007A6304"/>
    <w:rsid w:val="007A7232"/>
    <w:rsid w:val="007B0A9B"/>
    <w:rsid w:val="007B0D94"/>
    <w:rsid w:val="007B2D50"/>
    <w:rsid w:val="007C02C7"/>
    <w:rsid w:val="007C0B2A"/>
    <w:rsid w:val="007C42ED"/>
    <w:rsid w:val="007C7913"/>
    <w:rsid w:val="007D06C7"/>
    <w:rsid w:val="007D5A8B"/>
    <w:rsid w:val="007D6F53"/>
    <w:rsid w:val="007E0460"/>
    <w:rsid w:val="007E3459"/>
    <w:rsid w:val="007E41DB"/>
    <w:rsid w:val="007F0876"/>
    <w:rsid w:val="007F34B1"/>
    <w:rsid w:val="007F6C97"/>
    <w:rsid w:val="00801778"/>
    <w:rsid w:val="00802D82"/>
    <w:rsid w:val="008034B6"/>
    <w:rsid w:val="008042C7"/>
    <w:rsid w:val="00805451"/>
    <w:rsid w:val="00807940"/>
    <w:rsid w:val="00810972"/>
    <w:rsid w:val="00814BE6"/>
    <w:rsid w:val="00817E91"/>
    <w:rsid w:val="00824CE1"/>
    <w:rsid w:val="00832D99"/>
    <w:rsid w:val="00833373"/>
    <w:rsid w:val="00834F3F"/>
    <w:rsid w:val="00835B0B"/>
    <w:rsid w:val="00840F59"/>
    <w:rsid w:val="00841B44"/>
    <w:rsid w:val="00843302"/>
    <w:rsid w:val="00843E1D"/>
    <w:rsid w:val="008441CC"/>
    <w:rsid w:val="00844DF7"/>
    <w:rsid w:val="008458C8"/>
    <w:rsid w:val="0084639C"/>
    <w:rsid w:val="0085281F"/>
    <w:rsid w:val="00853B4E"/>
    <w:rsid w:val="008577F6"/>
    <w:rsid w:val="00857D8A"/>
    <w:rsid w:val="00860DCB"/>
    <w:rsid w:val="00862CAD"/>
    <w:rsid w:val="00863501"/>
    <w:rsid w:val="00865145"/>
    <w:rsid w:val="00865D15"/>
    <w:rsid w:val="00870017"/>
    <w:rsid w:val="0087221C"/>
    <w:rsid w:val="008752CA"/>
    <w:rsid w:val="00875731"/>
    <w:rsid w:val="00877E36"/>
    <w:rsid w:val="00880DAE"/>
    <w:rsid w:val="008822E5"/>
    <w:rsid w:val="00882473"/>
    <w:rsid w:val="00883CC4"/>
    <w:rsid w:val="008849F4"/>
    <w:rsid w:val="00886881"/>
    <w:rsid w:val="0089690A"/>
    <w:rsid w:val="008A2609"/>
    <w:rsid w:val="008A3A66"/>
    <w:rsid w:val="008B00B3"/>
    <w:rsid w:val="008B014B"/>
    <w:rsid w:val="008B0C2C"/>
    <w:rsid w:val="008B6022"/>
    <w:rsid w:val="008B6C1A"/>
    <w:rsid w:val="008B6E4E"/>
    <w:rsid w:val="008C2769"/>
    <w:rsid w:val="008D07FD"/>
    <w:rsid w:val="008D2891"/>
    <w:rsid w:val="008D331E"/>
    <w:rsid w:val="008D57E8"/>
    <w:rsid w:val="008D6E0C"/>
    <w:rsid w:val="008D7B33"/>
    <w:rsid w:val="008E2BD5"/>
    <w:rsid w:val="008E3CDA"/>
    <w:rsid w:val="008E68A3"/>
    <w:rsid w:val="008E7456"/>
    <w:rsid w:val="008E79F0"/>
    <w:rsid w:val="008F0454"/>
    <w:rsid w:val="008F1D13"/>
    <w:rsid w:val="008F23FC"/>
    <w:rsid w:val="008F30AE"/>
    <w:rsid w:val="0090347A"/>
    <w:rsid w:val="00904246"/>
    <w:rsid w:val="00904EB5"/>
    <w:rsid w:val="009052E4"/>
    <w:rsid w:val="009054F9"/>
    <w:rsid w:val="0090753C"/>
    <w:rsid w:val="00911410"/>
    <w:rsid w:val="009114C9"/>
    <w:rsid w:val="00913373"/>
    <w:rsid w:val="00914C19"/>
    <w:rsid w:val="00915303"/>
    <w:rsid w:val="00922609"/>
    <w:rsid w:val="00923C57"/>
    <w:rsid w:val="0092680C"/>
    <w:rsid w:val="009344CF"/>
    <w:rsid w:val="009344F8"/>
    <w:rsid w:val="00935A5B"/>
    <w:rsid w:val="0093619F"/>
    <w:rsid w:val="009427E5"/>
    <w:rsid w:val="009454B7"/>
    <w:rsid w:val="009535A5"/>
    <w:rsid w:val="00955032"/>
    <w:rsid w:val="009568A7"/>
    <w:rsid w:val="009568DF"/>
    <w:rsid w:val="00957EDC"/>
    <w:rsid w:val="009613D8"/>
    <w:rsid w:val="00961618"/>
    <w:rsid w:val="00964E81"/>
    <w:rsid w:val="00965379"/>
    <w:rsid w:val="009657C0"/>
    <w:rsid w:val="00971F77"/>
    <w:rsid w:val="0097384E"/>
    <w:rsid w:val="00974275"/>
    <w:rsid w:val="009746FC"/>
    <w:rsid w:val="0098029F"/>
    <w:rsid w:val="009804FC"/>
    <w:rsid w:val="0098474B"/>
    <w:rsid w:val="00986522"/>
    <w:rsid w:val="009919D4"/>
    <w:rsid w:val="0099425F"/>
    <w:rsid w:val="00995CBA"/>
    <w:rsid w:val="0099678C"/>
    <w:rsid w:val="00997689"/>
    <w:rsid w:val="009A01B9"/>
    <w:rsid w:val="009A0AEF"/>
    <w:rsid w:val="009A252B"/>
    <w:rsid w:val="009A275C"/>
    <w:rsid w:val="009A6099"/>
    <w:rsid w:val="009A6FFD"/>
    <w:rsid w:val="009A71D3"/>
    <w:rsid w:val="009B04BF"/>
    <w:rsid w:val="009B0A4A"/>
    <w:rsid w:val="009B0C96"/>
    <w:rsid w:val="009B272B"/>
    <w:rsid w:val="009B309F"/>
    <w:rsid w:val="009B7EC6"/>
    <w:rsid w:val="009C0810"/>
    <w:rsid w:val="009C222B"/>
    <w:rsid w:val="009C60F7"/>
    <w:rsid w:val="009C67A8"/>
    <w:rsid w:val="009D0B5C"/>
    <w:rsid w:val="009D201B"/>
    <w:rsid w:val="009D5D9C"/>
    <w:rsid w:val="009D7905"/>
    <w:rsid w:val="009E2171"/>
    <w:rsid w:val="009E3419"/>
    <w:rsid w:val="009E363A"/>
    <w:rsid w:val="009E537F"/>
    <w:rsid w:val="009E5BCA"/>
    <w:rsid w:val="009F1B31"/>
    <w:rsid w:val="009F6AD9"/>
    <w:rsid w:val="00A02DA9"/>
    <w:rsid w:val="00A037AB"/>
    <w:rsid w:val="00A03DB0"/>
    <w:rsid w:val="00A04CC5"/>
    <w:rsid w:val="00A06F53"/>
    <w:rsid w:val="00A12B05"/>
    <w:rsid w:val="00A15841"/>
    <w:rsid w:val="00A26A74"/>
    <w:rsid w:val="00A35A36"/>
    <w:rsid w:val="00A36ED7"/>
    <w:rsid w:val="00A45E6C"/>
    <w:rsid w:val="00A47F79"/>
    <w:rsid w:val="00A53F29"/>
    <w:rsid w:val="00A5451D"/>
    <w:rsid w:val="00A55C83"/>
    <w:rsid w:val="00A57815"/>
    <w:rsid w:val="00A6174D"/>
    <w:rsid w:val="00A62F82"/>
    <w:rsid w:val="00A70CDC"/>
    <w:rsid w:val="00A7133D"/>
    <w:rsid w:val="00A739C0"/>
    <w:rsid w:val="00A76251"/>
    <w:rsid w:val="00A76D18"/>
    <w:rsid w:val="00A77B06"/>
    <w:rsid w:val="00A84960"/>
    <w:rsid w:val="00A84CE3"/>
    <w:rsid w:val="00A84DB7"/>
    <w:rsid w:val="00A84E81"/>
    <w:rsid w:val="00A87DBB"/>
    <w:rsid w:val="00AA0E6D"/>
    <w:rsid w:val="00AA43EF"/>
    <w:rsid w:val="00AA5D68"/>
    <w:rsid w:val="00AA666C"/>
    <w:rsid w:val="00AB1032"/>
    <w:rsid w:val="00AB601A"/>
    <w:rsid w:val="00AB729F"/>
    <w:rsid w:val="00AC00C8"/>
    <w:rsid w:val="00AC2D5B"/>
    <w:rsid w:val="00AC321A"/>
    <w:rsid w:val="00AC4630"/>
    <w:rsid w:val="00AC6A31"/>
    <w:rsid w:val="00AD05D5"/>
    <w:rsid w:val="00AD138A"/>
    <w:rsid w:val="00AD36B2"/>
    <w:rsid w:val="00AD537C"/>
    <w:rsid w:val="00AD7AE5"/>
    <w:rsid w:val="00AE2DE1"/>
    <w:rsid w:val="00AE6805"/>
    <w:rsid w:val="00AF3845"/>
    <w:rsid w:val="00AF47AE"/>
    <w:rsid w:val="00AF7575"/>
    <w:rsid w:val="00AF7BA9"/>
    <w:rsid w:val="00AF7CA8"/>
    <w:rsid w:val="00B0249E"/>
    <w:rsid w:val="00B043A7"/>
    <w:rsid w:val="00B11A9B"/>
    <w:rsid w:val="00B124A3"/>
    <w:rsid w:val="00B140B2"/>
    <w:rsid w:val="00B20BFC"/>
    <w:rsid w:val="00B225B2"/>
    <w:rsid w:val="00B327F1"/>
    <w:rsid w:val="00B32ABB"/>
    <w:rsid w:val="00B33759"/>
    <w:rsid w:val="00B3724B"/>
    <w:rsid w:val="00B40F90"/>
    <w:rsid w:val="00B41FD3"/>
    <w:rsid w:val="00B426D3"/>
    <w:rsid w:val="00B431DE"/>
    <w:rsid w:val="00B451BB"/>
    <w:rsid w:val="00B452C0"/>
    <w:rsid w:val="00B54337"/>
    <w:rsid w:val="00B5492A"/>
    <w:rsid w:val="00B56332"/>
    <w:rsid w:val="00B64AF8"/>
    <w:rsid w:val="00B70D03"/>
    <w:rsid w:val="00B71F06"/>
    <w:rsid w:val="00B803E7"/>
    <w:rsid w:val="00B82098"/>
    <w:rsid w:val="00B82E14"/>
    <w:rsid w:val="00B90757"/>
    <w:rsid w:val="00B94C3C"/>
    <w:rsid w:val="00B97F73"/>
    <w:rsid w:val="00BA0356"/>
    <w:rsid w:val="00BA4DDE"/>
    <w:rsid w:val="00BA68A9"/>
    <w:rsid w:val="00BA741D"/>
    <w:rsid w:val="00BB20C8"/>
    <w:rsid w:val="00BB49D5"/>
    <w:rsid w:val="00BB6C6A"/>
    <w:rsid w:val="00BB7ABF"/>
    <w:rsid w:val="00BC3E90"/>
    <w:rsid w:val="00BC4A84"/>
    <w:rsid w:val="00BC5025"/>
    <w:rsid w:val="00BC655F"/>
    <w:rsid w:val="00BD3717"/>
    <w:rsid w:val="00BD4A9C"/>
    <w:rsid w:val="00BE1E62"/>
    <w:rsid w:val="00BF5A81"/>
    <w:rsid w:val="00BF7052"/>
    <w:rsid w:val="00C0238B"/>
    <w:rsid w:val="00C0292A"/>
    <w:rsid w:val="00C034B4"/>
    <w:rsid w:val="00C05FAB"/>
    <w:rsid w:val="00C1704D"/>
    <w:rsid w:val="00C173F8"/>
    <w:rsid w:val="00C20E5C"/>
    <w:rsid w:val="00C219C1"/>
    <w:rsid w:val="00C22430"/>
    <w:rsid w:val="00C25617"/>
    <w:rsid w:val="00C25D21"/>
    <w:rsid w:val="00C26499"/>
    <w:rsid w:val="00C26986"/>
    <w:rsid w:val="00C2702C"/>
    <w:rsid w:val="00C2765B"/>
    <w:rsid w:val="00C27D8C"/>
    <w:rsid w:val="00C30A50"/>
    <w:rsid w:val="00C3438E"/>
    <w:rsid w:val="00C3546C"/>
    <w:rsid w:val="00C3555B"/>
    <w:rsid w:val="00C3674D"/>
    <w:rsid w:val="00C372A8"/>
    <w:rsid w:val="00C378BE"/>
    <w:rsid w:val="00C4752E"/>
    <w:rsid w:val="00C51D2F"/>
    <w:rsid w:val="00C51DEB"/>
    <w:rsid w:val="00C529A0"/>
    <w:rsid w:val="00C540E0"/>
    <w:rsid w:val="00C55150"/>
    <w:rsid w:val="00C573A1"/>
    <w:rsid w:val="00C57571"/>
    <w:rsid w:val="00C613E9"/>
    <w:rsid w:val="00C72351"/>
    <w:rsid w:val="00C72BEF"/>
    <w:rsid w:val="00C7482A"/>
    <w:rsid w:val="00C74920"/>
    <w:rsid w:val="00C822D2"/>
    <w:rsid w:val="00C862B7"/>
    <w:rsid w:val="00C86E8E"/>
    <w:rsid w:val="00C8751F"/>
    <w:rsid w:val="00C90365"/>
    <w:rsid w:val="00C9495E"/>
    <w:rsid w:val="00CA0842"/>
    <w:rsid w:val="00CA0F64"/>
    <w:rsid w:val="00CA2399"/>
    <w:rsid w:val="00CA348A"/>
    <w:rsid w:val="00CA352D"/>
    <w:rsid w:val="00CA366B"/>
    <w:rsid w:val="00CA6658"/>
    <w:rsid w:val="00CA6F26"/>
    <w:rsid w:val="00CB2BBE"/>
    <w:rsid w:val="00CB2CE6"/>
    <w:rsid w:val="00CB35D9"/>
    <w:rsid w:val="00CB399B"/>
    <w:rsid w:val="00CB75E8"/>
    <w:rsid w:val="00CC0147"/>
    <w:rsid w:val="00CC1D60"/>
    <w:rsid w:val="00CC451B"/>
    <w:rsid w:val="00CC4A20"/>
    <w:rsid w:val="00CC53B2"/>
    <w:rsid w:val="00CC5D15"/>
    <w:rsid w:val="00CD159A"/>
    <w:rsid w:val="00CD459A"/>
    <w:rsid w:val="00CD67CD"/>
    <w:rsid w:val="00CE0282"/>
    <w:rsid w:val="00CE0AE1"/>
    <w:rsid w:val="00CE0B88"/>
    <w:rsid w:val="00CF08BB"/>
    <w:rsid w:val="00CF0BF1"/>
    <w:rsid w:val="00CF4B38"/>
    <w:rsid w:val="00CF7BF3"/>
    <w:rsid w:val="00D030AD"/>
    <w:rsid w:val="00D07417"/>
    <w:rsid w:val="00D10386"/>
    <w:rsid w:val="00D15439"/>
    <w:rsid w:val="00D156FC"/>
    <w:rsid w:val="00D231DB"/>
    <w:rsid w:val="00D2626A"/>
    <w:rsid w:val="00D30E68"/>
    <w:rsid w:val="00D327D1"/>
    <w:rsid w:val="00D34DB0"/>
    <w:rsid w:val="00D352BA"/>
    <w:rsid w:val="00D4115E"/>
    <w:rsid w:val="00D47355"/>
    <w:rsid w:val="00D473FF"/>
    <w:rsid w:val="00D5069D"/>
    <w:rsid w:val="00D50C48"/>
    <w:rsid w:val="00D51F37"/>
    <w:rsid w:val="00D554AB"/>
    <w:rsid w:val="00D55E77"/>
    <w:rsid w:val="00D57397"/>
    <w:rsid w:val="00D61996"/>
    <w:rsid w:val="00D61E23"/>
    <w:rsid w:val="00D63B12"/>
    <w:rsid w:val="00D665A9"/>
    <w:rsid w:val="00D76935"/>
    <w:rsid w:val="00D8674A"/>
    <w:rsid w:val="00D9415C"/>
    <w:rsid w:val="00D94590"/>
    <w:rsid w:val="00D97D62"/>
    <w:rsid w:val="00DA24D2"/>
    <w:rsid w:val="00DA469E"/>
    <w:rsid w:val="00DA5D0F"/>
    <w:rsid w:val="00DA6180"/>
    <w:rsid w:val="00DA6DCB"/>
    <w:rsid w:val="00DB03F7"/>
    <w:rsid w:val="00DB2D55"/>
    <w:rsid w:val="00DB4021"/>
    <w:rsid w:val="00DB600C"/>
    <w:rsid w:val="00DB7675"/>
    <w:rsid w:val="00DC36B9"/>
    <w:rsid w:val="00DC54BA"/>
    <w:rsid w:val="00DC6BE7"/>
    <w:rsid w:val="00DD1D5E"/>
    <w:rsid w:val="00DD1F80"/>
    <w:rsid w:val="00DD2BB2"/>
    <w:rsid w:val="00DD2E12"/>
    <w:rsid w:val="00DD5C42"/>
    <w:rsid w:val="00DD63AA"/>
    <w:rsid w:val="00DE0955"/>
    <w:rsid w:val="00DE1D8D"/>
    <w:rsid w:val="00DE49FA"/>
    <w:rsid w:val="00DE57A9"/>
    <w:rsid w:val="00DF4E3D"/>
    <w:rsid w:val="00DF62F4"/>
    <w:rsid w:val="00DF65C5"/>
    <w:rsid w:val="00E0021E"/>
    <w:rsid w:val="00E0430F"/>
    <w:rsid w:val="00E04A81"/>
    <w:rsid w:val="00E05052"/>
    <w:rsid w:val="00E05E7B"/>
    <w:rsid w:val="00E136E5"/>
    <w:rsid w:val="00E1409F"/>
    <w:rsid w:val="00E173F6"/>
    <w:rsid w:val="00E178F0"/>
    <w:rsid w:val="00E22965"/>
    <w:rsid w:val="00E2351D"/>
    <w:rsid w:val="00E25DCD"/>
    <w:rsid w:val="00E269E1"/>
    <w:rsid w:val="00E31165"/>
    <w:rsid w:val="00E31EED"/>
    <w:rsid w:val="00E337D0"/>
    <w:rsid w:val="00E33CF1"/>
    <w:rsid w:val="00E33EBA"/>
    <w:rsid w:val="00E37847"/>
    <w:rsid w:val="00E42F90"/>
    <w:rsid w:val="00E45F13"/>
    <w:rsid w:val="00E46D77"/>
    <w:rsid w:val="00E479C7"/>
    <w:rsid w:val="00E510BC"/>
    <w:rsid w:val="00E5190C"/>
    <w:rsid w:val="00E51C87"/>
    <w:rsid w:val="00E52BA4"/>
    <w:rsid w:val="00E530CC"/>
    <w:rsid w:val="00E57016"/>
    <w:rsid w:val="00E61256"/>
    <w:rsid w:val="00E62D12"/>
    <w:rsid w:val="00E658FE"/>
    <w:rsid w:val="00E65BF8"/>
    <w:rsid w:val="00E66B3B"/>
    <w:rsid w:val="00E73CB2"/>
    <w:rsid w:val="00E746D7"/>
    <w:rsid w:val="00E75E18"/>
    <w:rsid w:val="00E76F2F"/>
    <w:rsid w:val="00E839BA"/>
    <w:rsid w:val="00E8428A"/>
    <w:rsid w:val="00E90D03"/>
    <w:rsid w:val="00E923D5"/>
    <w:rsid w:val="00E949A8"/>
    <w:rsid w:val="00E96364"/>
    <w:rsid w:val="00EA0F01"/>
    <w:rsid w:val="00EA2E21"/>
    <w:rsid w:val="00EA5080"/>
    <w:rsid w:val="00EA59B8"/>
    <w:rsid w:val="00EA5A01"/>
    <w:rsid w:val="00EC1D69"/>
    <w:rsid w:val="00EC2DF9"/>
    <w:rsid w:val="00EC6A5B"/>
    <w:rsid w:val="00EC6EC9"/>
    <w:rsid w:val="00ED240B"/>
    <w:rsid w:val="00ED423C"/>
    <w:rsid w:val="00ED60E9"/>
    <w:rsid w:val="00ED7D9B"/>
    <w:rsid w:val="00EE0BC4"/>
    <w:rsid w:val="00EE3E74"/>
    <w:rsid w:val="00EE6E36"/>
    <w:rsid w:val="00EF0BB4"/>
    <w:rsid w:val="00EF1AEA"/>
    <w:rsid w:val="00EF5E4D"/>
    <w:rsid w:val="00F016BC"/>
    <w:rsid w:val="00F01DA6"/>
    <w:rsid w:val="00F01EA9"/>
    <w:rsid w:val="00F03232"/>
    <w:rsid w:val="00F03F53"/>
    <w:rsid w:val="00F052A0"/>
    <w:rsid w:val="00F0660B"/>
    <w:rsid w:val="00F07D9D"/>
    <w:rsid w:val="00F11F49"/>
    <w:rsid w:val="00F123AE"/>
    <w:rsid w:val="00F13F0C"/>
    <w:rsid w:val="00F1552A"/>
    <w:rsid w:val="00F16C91"/>
    <w:rsid w:val="00F231AF"/>
    <w:rsid w:val="00F25768"/>
    <w:rsid w:val="00F32B93"/>
    <w:rsid w:val="00F37F4F"/>
    <w:rsid w:val="00F417C0"/>
    <w:rsid w:val="00F44C14"/>
    <w:rsid w:val="00F51185"/>
    <w:rsid w:val="00F52CAB"/>
    <w:rsid w:val="00F54596"/>
    <w:rsid w:val="00F5551A"/>
    <w:rsid w:val="00F60160"/>
    <w:rsid w:val="00F6235F"/>
    <w:rsid w:val="00F626F3"/>
    <w:rsid w:val="00F639C0"/>
    <w:rsid w:val="00F644F2"/>
    <w:rsid w:val="00F66488"/>
    <w:rsid w:val="00F6698B"/>
    <w:rsid w:val="00F70129"/>
    <w:rsid w:val="00F7054A"/>
    <w:rsid w:val="00F70900"/>
    <w:rsid w:val="00F7174D"/>
    <w:rsid w:val="00F72593"/>
    <w:rsid w:val="00F72EF4"/>
    <w:rsid w:val="00F73331"/>
    <w:rsid w:val="00F800D9"/>
    <w:rsid w:val="00F87174"/>
    <w:rsid w:val="00F91D37"/>
    <w:rsid w:val="00F921E8"/>
    <w:rsid w:val="00F92E65"/>
    <w:rsid w:val="00F9610D"/>
    <w:rsid w:val="00FA1AA5"/>
    <w:rsid w:val="00FA4A45"/>
    <w:rsid w:val="00FB239D"/>
    <w:rsid w:val="00FB5828"/>
    <w:rsid w:val="00FB657F"/>
    <w:rsid w:val="00FB7DDF"/>
    <w:rsid w:val="00FC3CE9"/>
    <w:rsid w:val="00FC4594"/>
    <w:rsid w:val="00FC5023"/>
    <w:rsid w:val="00FD161A"/>
    <w:rsid w:val="00FD2271"/>
    <w:rsid w:val="00FE0A7A"/>
    <w:rsid w:val="00FE70E5"/>
    <w:rsid w:val="00FE7D09"/>
    <w:rsid w:val="00FF0895"/>
    <w:rsid w:val="00FF3430"/>
    <w:rsid w:val="00FF5529"/>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2EF1FE"/>
  <w15:docId w15:val="{537DD20E-1EAD-490C-BCEA-8B3E0AB23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font1482"/>
        <w:sz w:val="22"/>
        <w:szCs w:val="22"/>
        <w:lang w:val="de-CH" w:eastAsia="en-US" w:bidi="ar-SA"/>
      </w:rPr>
    </w:rPrDefault>
    <w:pPrDefault>
      <w:pPr>
        <w:spacing w:after="200" w:line="2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79" w:unhideWhenUsed="1"/>
    <w:lsdException w:name="footer" w:semiHidden="1" w:uiPriority="80"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iPriority="1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B5392"/>
    <w:pPr>
      <w:spacing w:after="80" w:line="270" w:lineRule="atLeast"/>
    </w:pPr>
    <w:rPr>
      <w:rFonts w:cs="System"/>
      <w:bCs/>
      <w:spacing w:val="2"/>
      <w:sz w:val="21"/>
    </w:rPr>
  </w:style>
  <w:style w:type="paragraph" w:styleId="berschrift1">
    <w:name w:val="heading 1"/>
    <w:basedOn w:val="Standard"/>
    <w:next w:val="Standard"/>
    <w:link w:val="berschrift1Zchn"/>
    <w:uiPriority w:val="9"/>
    <w:qFormat/>
    <w:rsid w:val="00C573A1"/>
    <w:pPr>
      <w:keepNext/>
      <w:keepLines/>
      <w:spacing w:before="540" w:after="270"/>
      <w:outlineLvl w:val="0"/>
    </w:pPr>
    <w:rPr>
      <w:rFonts w:asciiTheme="majorHAnsi" w:eastAsiaTheme="majorEastAsia" w:hAnsiTheme="majorHAnsi" w:cstheme="majorBidi"/>
      <w:b/>
      <w:bCs w:val="0"/>
      <w:szCs w:val="21"/>
    </w:rPr>
  </w:style>
  <w:style w:type="paragraph" w:styleId="berschrift2">
    <w:name w:val="heading 2"/>
    <w:basedOn w:val="Standard"/>
    <w:next w:val="Standard"/>
    <w:link w:val="berschrift2Zchn"/>
    <w:uiPriority w:val="9"/>
    <w:unhideWhenUsed/>
    <w:qFormat/>
    <w:rsid w:val="00C3438E"/>
    <w:pPr>
      <w:keepNext/>
      <w:keepLines/>
      <w:spacing w:before="270" w:after="270"/>
      <w:outlineLvl w:val="1"/>
    </w:pPr>
    <w:rPr>
      <w:rFonts w:asciiTheme="majorHAnsi" w:eastAsiaTheme="majorEastAsia" w:hAnsiTheme="majorHAnsi" w:cstheme="majorBidi"/>
      <w:b/>
      <w:bCs w:val="0"/>
      <w:szCs w:val="21"/>
    </w:rPr>
  </w:style>
  <w:style w:type="paragraph" w:styleId="berschrift3">
    <w:name w:val="heading 3"/>
    <w:basedOn w:val="Standard"/>
    <w:next w:val="Standard"/>
    <w:link w:val="berschrift3Zchn"/>
    <w:uiPriority w:val="9"/>
    <w:qFormat/>
    <w:rsid w:val="00AC321A"/>
    <w:pPr>
      <w:keepNext/>
      <w:keepLines/>
      <w:spacing w:before="540" w:after="270"/>
      <w:outlineLvl w:val="2"/>
    </w:pPr>
    <w:rPr>
      <w:rFonts w:asciiTheme="majorHAnsi" w:eastAsiaTheme="majorEastAsia" w:hAnsiTheme="majorHAnsi" w:cstheme="majorBidi"/>
      <w:b/>
      <w:szCs w:val="24"/>
    </w:rPr>
  </w:style>
  <w:style w:type="paragraph" w:styleId="berschrift4">
    <w:name w:val="heading 4"/>
    <w:basedOn w:val="Standard"/>
    <w:next w:val="Standard"/>
    <w:link w:val="berschrift4Zchn"/>
    <w:uiPriority w:val="9"/>
    <w:semiHidden/>
    <w:qFormat/>
    <w:rsid w:val="00AC321A"/>
    <w:pPr>
      <w:keepNext/>
      <w:keepLines/>
      <w:spacing w:before="540" w:after="270"/>
      <w:outlineLvl w:val="3"/>
    </w:pPr>
    <w:rPr>
      <w:rFonts w:asciiTheme="majorHAnsi" w:eastAsiaTheme="majorEastAsia" w:hAnsiTheme="majorHAnsi" w:cstheme="majorBidi"/>
      <w:b/>
      <w:bCs w:val="0"/>
    </w:rPr>
  </w:style>
  <w:style w:type="paragraph" w:styleId="berschrift5">
    <w:name w:val="heading 5"/>
    <w:basedOn w:val="Standard"/>
    <w:next w:val="Standard"/>
    <w:link w:val="berschrift5Zchn"/>
    <w:uiPriority w:val="9"/>
    <w:semiHidden/>
    <w:qFormat/>
    <w:rsid w:val="00AC321A"/>
    <w:pPr>
      <w:keepNext/>
      <w:keepLines/>
      <w:spacing w:before="540" w:after="270"/>
      <w:outlineLvl w:val="4"/>
    </w:pPr>
    <w:rPr>
      <w:rFonts w:asciiTheme="majorHAnsi" w:eastAsiaTheme="majorEastAsia" w:hAnsiTheme="majorHAnsi" w:cstheme="majorBidi"/>
      <w:b/>
      <w:bCs w:val="0"/>
    </w:rPr>
  </w:style>
  <w:style w:type="paragraph" w:styleId="berschrift6">
    <w:name w:val="heading 6"/>
    <w:basedOn w:val="Standard"/>
    <w:next w:val="Standard"/>
    <w:link w:val="berschrift6Zchn"/>
    <w:uiPriority w:val="9"/>
    <w:semiHidden/>
    <w:qFormat/>
    <w:rsid w:val="00C22430"/>
    <w:pPr>
      <w:keepNext/>
      <w:keepLines/>
      <w:spacing w:before="140"/>
      <w:outlineLvl w:val="5"/>
    </w:pPr>
    <w:rPr>
      <w:rFonts w:asciiTheme="majorHAnsi" w:eastAsiaTheme="majorEastAsia" w:hAnsiTheme="majorHAnsi" w:cstheme="majorBidi"/>
      <w:b/>
    </w:rPr>
  </w:style>
  <w:style w:type="paragraph" w:styleId="berschrift7">
    <w:name w:val="heading 7"/>
    <w:basedOn w:val="Standard"/>
    <w:next w:val="Standard"/>
    <w:link w:val="berschrift7Zchn"/>
    <w:uiPriority w:val="9"/>
    <w:semiHidden/>
    <w:qFormat/>
    <w:rsid w:val="00C22430"/>
    <w:pPr>
      <w:keepNext/>
      <w:keepLines/>
      <w:spacing w:before="140"/>
      <w:outlineLvl w:val="6"/>
    </w:pPr>
    <w:rPr>
      <w:rFonts w:asciiTheme="majorHAnsi" w:eastAsiaTheme="majorEastAsia" w:hAnsiTheme="majorHAnsi" w:cstheme="majorBidi"/>
      <w:b/>
      <w:iCs/>
    </w:rPr>
  </w:style>
  <w:style w:type="paragraph" w:styleId="berschrift8">
    <w:name w:val="heading 8"/>
    <w:basedOn w:val="Standard"/>
    <w:next w:val="Standard"/>
    <w:link w:val="berschrift8Zchn"/>
    <w:uiPriority w:val="9"/>
    <w:semiHidden/>
    <w:qFormat/>
    <w:rsid w:val="00C22430"/>
    <w:pPr>
      <w:keepNext/>
      <w:keepLines/>
      <w:spacing w:before="140"/>
      <w:outlineLvl w:val="7"/>
    </w:pPr>
    <w:rPr>
      <w:rFonts w:asciiTheme="majorHAnsi" w:eastAsiaTheme="majorEastAsia" w:hAnsiTheme="majorHAnsi" w:cstheme="majorBidi"/>
      <w:b/>
      <w:color w:val="272727" w:themeColor="text1" w:themeTint="D8"/>
      <w:sz w:val="17"/>
      <w:szCs w:val="21"/>
    </w:rPr>
  </w:style>
  <w:style w:type="paragraph" w:styleId="berschrift9">
    <w:name w:val="heading 9"/>
    <w:basedOn w:val="Standard"/>
    <w:next w:val="Standard"/>
    <w:link w:val="berschrift9Zchn"/>
    <w:uiPriority w:val="9"/>
    <w:semiHidden/>
    <w:qFormat/>
    <w:rsid w:val="00C22430"/>
    <w:pPr>
      <w:keepNext/>
      <w:keepLines/>
      <w:spacing w:before="140"/>
      <w:outlineLvl w:val="8"/>
    </w:pPr>
    <w:rPr>
      <w:rFonts w:asciiTheme="majorHAnsi" w:eastAsiaTheme="majorEastAsia" w:hAnsiTheme="majorHAnsi" w:cstheme="majorBidi"/>
      <w:b/>
      <w:iCs/>
      <w:color w:val="272727" w:themeColor="text1" w:themeTint="D8"/>
      <w:sz w:val="17"/>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176C99"/>
    <w:rPr>
      <w:color w:val="0000FF"/>
      <w:u w:val="none" w:color="B1B9BD" w:themeColor="background2"/>
    </w:rPr>
  </w:style>
  <w:style w:type="paragraph" w:styleId="Kopfzeile">
    <w:name w:val="header"/>
    <w:basedOn w:val="Standard"/>
    <w:link w:val="KopfzeileZchn"/>
    <w:uiPriority w:val="79"/>
    <w:rsid w:val="000822A6"/>
    <w:pPr>
      <w:tabs>
        <w:tab w:val="left" w:pos="5100"/>
        <w:tab w:val="right" w:pos="9967"/>
      </w:tabs>
      <w:spacing w:line="240" w:lineRule="auto"/>
    </w:pPr>
    <w:rPr>
      <w:noProof/>
      <w:sz w:val="17"/>
      <w:szCs w:val="17"/>
      <w:lang w:eastAsia="de-CH"/>
    </w:rPr>
  </w:style>
  <w:style w:type="character" w:customStyle="1" w:styleId="KopfzeileZchn">
    <w:name w:val="Kopfzeile Zchn"/>
    <w:basedOn w:val="Absatz-Standardschriftart"/>
    <w:link w:val="Kopfzeile"/>
    <w:uiPriority w:val="79"/>
    <w:rsid w:val="00316B83"/>
    <w:rPr>
      <w:rFonts w:cs="System"/>
      <w:bCs/>
      <w:noProof/>
      <w:spacing w:val="2"/>
      <w:sz w:val="17"/>
      <w:szCs w:val="17"/>
      <w:lang w:eastAsia="de-CH"/>
    </w:rPr>
  </w:style>
  <w:style w:type="paragraph" w:styleId="Fuzeile">
    <w:name w:val="footer"/>
    <w:basedOn w:val="Standard"/>
    <w:link w:val="FuzeileZchn"/>
    <w:uiPriority w:val="80"/>
    <w:semiHidden/>
    <w:rsid w:val="00DC36B9"/>
    <w:pPr>
      <w:tabs>
        <w:tab w:val="left" w:pos="2552"/>
        <w:tab w:val="left" w:pos="5103"/>
        <w:tab w:val="left" w:pos="7655"/>
        <w:tab w:val="right" w:pos="9979"/>
      </w:tabs>
      <w:spacing w:line="240" w:lineRule="auto"/>
    </w:pPr>
    <w:rPr>
      <w:sz w:val="13"/>
      <w:szCs w:val="13"/>
    </w:rPr>
  </w:style>
  <w:style w:type="character" w:customStyle="1" w:styleId="FuzeileZchn">
    <w:name w:val="Fußzeile Zchn"/>
    <w:basedOn w:val="Absatz-Standardschriftart"/>
    <w:link w:val="Fuzeile"/>
    <w:uiPriority w:val="80"/>
    <w:semiHidden/>
    <w:rsid w:val="003359D8"/>
    <w:rPr>
      <w:rFonts w:cs="System"/>
      <w:spacing w:val="2"/>
      <w:sz w:val="13"/>
      <w:szCs w:val="13"/>
    </w:rPr>
  </w:style>
  <w:style w:type="paragraph" w:customStyle="1" w:styleId="EinfAbs">
    <w:name w:val="[Einf. Abs.]"/>
    <w:basedOn w:val="Standard"/>
    <w:uiPriority w:val="99"/>
    <w:semiHidden/>
    <w:rsid w:val="00F91D37"/>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de-DE"/>
    </w:rPr>
  </w:style>
  <w:style w:type="paragraph" w:styleId="Listenabsatz">
    <w:name w:val="List Paragraph"/>
    <w:basedOn w:val="Standard"/>
    <w:uiPriority w:val="34"/>
    <w:semiHidden/>
    <w:rsid w:val="009C67A8"/>
    <w:pPr>
      <w:ind w:left="720"/>
      <w:contextualSpacing/>
    </w:pPr>
  </w:style>
  <w:style w:type="paragraph" w:styleId="Aufzhlungszeichen">
    <w:name w:val="List Bullet"/>
    <w:basedOn w:val="Listenabsatz"/>
    <w:uiPriority w:val="99"/>
    <w:semiHidden/>
    <w:rsid w:val="009C67A8"/>
    <w:pPr>
      <w:numPr>
        <w:numId w:val="1"/>
      </w:numPr>
    </w:pPr>
  </w:style>
  <w:style w:type="paragraph" w:styleId="Aufzhlungszeichen2">
    <w:name w:val="List Bullet 2"/>
    <w:basedOn w:val="Listenabsatz"/>
    <w:uiPriority w:val="99"/>
    <w:semiHidden/>
    <w:rsid w:val="009C67A8"/>
    <w:pPr>
      <w:numPr>
        <w:ilvl w:val="1"/>
        <w:numId w:val="1"/>
      </w:numPr>
    </w:pPr>
  </w:style>
  <w:style w:type="paragraph" w:styleId="Aufzhlungszeichen3">
    <w:name w:val="List Bullet 3"/>
    <w:basedOn w:val="Listenabsatz"/>
    <w:uiPriority w:val="99"/>
    <w:semiHidden/>
    <w:rsid w:val="009C67A8"/>
    <w:pPr>
      <w:numPr>
        <w:ilvl w:val="2"/>
        <w:numId w:val="1"/>
      </w:numPr>
    </w:pPr>
  </w:style>
  <w:style w:type="table" w:styleId="Tabellenraster">
    <w:name w:val="Table Grid"/>
    <w:basedOn w:val="NormaleTabelle"/>
    <w:rsid w:val="00364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C573A1"/>
    <w:rPr>
      <w:rFonts w:asciiTheme="majorHAnsi" w:eastAsiaTheme="majorEastAsia" w:hAnsiTheme="majorHAnsi" w:cstheme="majorBidi"/>
      <w:b/>
      <w:bCs/>
      <w:spacing w:val="2"/>
      <w:sz w:val="21"/>
      <w:szCs w:val="21"/>
    </w:rPr>
  </w:style>
  <w:style w:type="character" w:customStyle="1" w:styleId="berschrift2Zchn">
    <w:name w:val="Überschrift 2 Zchn"/>
    <w:basedOn w:val="Absatz-Standardschriftart"/>
    <w:link w:val="berschrift2"/>
    <w:uiPriority w:val="9"/>
    <w:rsid w:val="00C3438E"/>
    <w:rPr>
      <w:rFonts w:asciiTheme="majorHAnsi" w:eastAsiaTheme="majorEastAsia" w:hAnsiTheme="majorHAnsi" w:cstheme="majorBidi"/>
      <w:b/>
      <w:bCs/>
      <w:spacing w:val="2"/>
      <w:sz w:val="21"/>
      <w:szCs w:val="21"/>
    </w:rPr>
  </w:style>
  <w:style w:type="paragraph" w:styleId="Titel">
    <w:name w:val="Title"/>
    <w:aliases w:val="Titel/Titre"/>
    <w:basedOn w:val="Standard"/>
    <w:link w:val="TitelZchn"/>
    <w:uiPriority w:val="11"/>
    <w:qFormat/>
    <w:rsid w:val="00FD161A"/>
    <w:pPr>
      <w:spacing w:before="200" w:line="240" w:lineRule="auto"/>
      <w:contextualSpacing/>
    </w:pPr>
    <w:rPr>
      <w:rFonts w:asciiTheme="majorHAnsi" w:eastAsiaTheme="majorEastAsia" w:hAnsiTheme="majorHAnsi" w:cstheme="majorBidi"/>
      <w:spacing w:val="0"/>
      <w:kern w:val="28"/>
      <w:sz w:val="44"/>
      <w:szCs w:val="44"/>
    </w:rPr>
  </w:style>
  <w:style w:type="character" w:customStyle="1" w:styleId="TitelZchn">
    <w:name w:val="Titel Zchn"/>
    <w:aliases w:val="Titel/Titre Zchn"/>
    <w:basedOn w:val="Absatz-Standardschriftart"/>
    <w:link w:val="Titel"/>
    <w:uiPriority w:val="11"/>
    <w:rsid w:val="00FD161A"/>
    <w:rPr>
      <w:rFonts w:asciiTheme="majorHAnsi" w:eastAsiaTheme="majorEastAsia" w:hAnsiTheme="majorHAnsi" w:cstheme="majorBidi"/>
      <w:bCs/>
      <w:kern w:val="28"/>
      <w:sz w:val="44"/>
      <w:szCs w:val="44"/>
    </w:rPr>
  </w:style>
  <w:style w:type="paragraph" w:customStyle="1" w:styleId="Brieftitel">
    <w:name w:val="Brieftitel"/>
    <w:basedOn w:val="Standard"/>
    <w:link w:val="BrieftitelZchn"/>
    <w:uiPriority w:val="14"/>
    <w:rsid w:val="00997689"/>
    <w:pPr>
      <w:spacing w:before="270" w:after="270"/>
      <w:contextualSpacing/>
    </w:pPr>
    <w:rPr>
      <w:rFonts w:asciiTheme="majorHAnsi" w:hAnsiTheme="majorHAnsi"/>
      <w:b/>
    </w:rPr>
  </w:style>
  <w:style w:type="character" w:customStyle="1" w:styleId="BrieftitelZchn">
    <w:name w:val="Brieftitel Zchn"/>
    <w:basedOn w:val="Absatz-Standardschriftart"/>
    <w:link w:val="Brieftitel"/>
    <w:uiPriority w:val="14"/>
    <w:rsid w:val="00997689"/>
    <w:rPr>
      <w:rFonts w:asciiTheme="majorHAnsi" w:hAnsiTheme="majorHAnsi" w:cs="System"/>
      <w:b/>
      <w:spacing w:val="2"/>
    </w:rPr>
  </w:style>
  <w:style w:type="paragraph" w:customStyle="1" w:styleId="Kontaktangaben">
    <w:name w:val="Kontaktangaben"/>
    <w:basedOn w:val="Standard"/>
    <w:semiHidden/>
    <w:rsid w:val="00E73CB2"/>
    <w:pPr>
      <w:tabs>
        <w:tab w:val="left" w:pos="709"/>
      </w:tabs>
      <w:spacing w:line="220" w:lineRule="atLeast"/>
    </w:pPr>
    <w:rPr>
      <w:sz w:val="16"/>
      <w:szCs w:val="16"/>
    </w:rPr>
  </w:style>
  <w:style w:type="table" w:customStyle="1" w:styleId="Tabellenraster1">
    <w:name w:val="Tabellenraster1"/>
    <w:basedOn w:val="NormaleTabelle"/>
    <w:next w:val="Tabellenraster"/>
    <w:uiPriority w:val="59"/>
    <w:rsid w:val="00E73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semiHidden/>
    <w:rsid w:val="003D1066"/>
    <w:rPr>
      <w:rFonts w:asciiTheme="majorHAnsi" w:eastAsiaTheme="majorEastAsia" w:hAnsiTheme="majorHAnsi" w:cstheme="majorBidi"/>
      <w:b/>
      <w:spacing w:val="2"/>
      <w:sz w:val="21"/>
      <w:szCs w:val="24"/>
    </w:rPr>
  </w:style>
  <w:style w:type="character" w:customStyle="1" w:styleId="berschrift4Zchn">
    <w:name w:val="Überschrift 4 Zchn"/>
    <w:basedOn w:val="Absatz-Standardschriftart"/>
    <w:link w:val="berschrift4"/>
    <w:uiPriority w:val="9"/>
    <w:semiHidden/>
    <w:rsid w:val="003D1066"/>
    <w:rPr>
      <w:rFonts w:asciiTheme="majorHAnsi" w:eastAsiaTheme="majorEastAsia" w:hAnsiTheme="majorHAnsi" w:cstheme="majorBidi"/>
      <w:b/>
      <w:bCs/>
      <w:spacing w:val="2"/>
      <w:sz w:val="21"/>
    </w:rPr>
  </w:style>
  <w:style w:type="character" w:customStyle="1" w:styleId="berschrift5Zchn">
    <w:name w:val="Überschrift 5 Zchn"/>
    <w:basedOn w:val="Absatz-Standardschriftart"/>
    <w:link w:val="berschrift5"/>
    <w:uiPriority w:val="9"/>
    <w:semiHidden/>
    <w:rsid w:val="003D1066"/>
    <w:rPr>
      <w:rFonts w:asciiTheme="majorHAnsi" w:eastAsiaTheme="majorEastAsia" w:hAnsiTheme="majorHAnsi" w:cstheme="majorBidi"/>
      <w:b/>
      <w:bCs/>
      <w:spacing w:val="2"/>
      <w:sz w:val="21"/>
    </w:rPr>
  </w:style>
  <w:style w:type="character" w:customStyle="1" w:styleId="berschrift6Zchn">
    <w:name w:val="Überschrift 6 Zchn"/>
    <w:basedOn w:val="Absatz-Standardschriftart"/>
    <w:link w:val="berschrift6"/>
    <w:uiPriority w:val="9"/>
    <w:semiHidden/>
    <w:rsid w:val="003D1066"/>
    <w:rPr>
      <w:rFonts w:asciiTheme="majorHAnsi" w:eastAsiaTheme="majorEastAsia" w:hAnsiTheme="majorHAnsi" w:cstheme="majorBidi"/>
      <w:b/>
      <w:spacing w:val="2"/>
      <w:sz w:val="21"/>
    </w:rPr>
  </w:style>
  <w:style w:type="character" w:customStyle="1" w:styleId="berschrift7Zchn">
    <w:name w:val="Überschrift 7 Zchn"/>
    <w:basedOn w:val="Absatz-Standardschriftart"/>
    <w:link w:val="berschrift7"/>
    <w:uiPriority w:val="9"/>
    <w:semiHidden/>
    <w:rsid w:val="003D1066"/>
    <w:rPr>
      <w:rFonts w:asciiTheme="majorHAnsi" w:eastAsiaTheme="majorEastAsia" w:hAnsiTheme="majorHAnsi" w:cstheme="majorBidi"/>
      <w:b/>
      <w:iCs/>
      <w:spacing w:val="2"/>
      <w:sz w:val="21"/>
    </w:rPr>
  </w:style>
  <w:style w:type="character" w:customStyle="1" w:styleId="berschrift8Zchn">
    <w:name w:val="Überschrift 8 Zchn"/>
    <w:basedOn w:val="Absatz-Standardschriftart"/>
    <w:link w:val="berschrift8"/>
    <w:uiPriority w:val="9"/>
    <w:semiHidden/>
    <w:rsid w:val="003D1066"/>
    <w:rPr>
      <w:rFonts w:asciiTheme="majorHAnsi" w:eastAsiaTheme="majorEastAsia" w:hAnsiTheme="majorHAnsi" w:cstheme="majorBidi"/>
      <w:b/>
      <w:color w:val="272727" w:themeColor="text1" w:themeTint="D8"/>
      <w:spacing w:val="2"/>
      <w:sz w:val="17"/>
      <w:szCs w:val="21"/>
    </w:rPr>
  </w:style>
  <w:style w:type="character" w:customStyle="1" w:styleId="berschrift9Zchn">
    <w:name w:val="Überschrift 9 Zchn"/>
    <w:basedOn w:val="Absatz-Standardschriftart"/>
    <w:link w:val="berschrift9"/>
    <w:uiPriority w:val="9"/>
    <w:semiHidden/>
    <w:rsid w:val="003D1066"/>
    <w:rPr>
      <w:rFonts w:asciiTheme="majorHAnsi" w:eastAsiaTheme="majorEastAsia" w:hAnsiTheme="majorHAnsi" w:cstheme="majorBidi"/>
      <w:b/>
      <w:iCs/>
      <w:color w:val="272727" w:themeColor="text1" w:themeTint="D8"/>
      <w:spacing w:val="2"/>
      <w:sz w:val="17"/>
      <w:szCs w:val="21"/>
    </w:rPr>
  </w:style>
  <w:style w:type="paragraph" w:customStyle="1" w:styleId="Aufzhlung1">
    <w:name w:val="Aufzählung 1"/>
    <w:basedOn w:val="Listenabsatz"/>
    <w:uiPriority w:val="2"/>
    <w:qFormat/>
    <w:rsid w:val="003D0FAA"/>
    <w:pPr>
      <w:numPr>
        <w:numId w:val="3"/>
      </w:numPr>
    </w:pPr>
  </w:style>
  <w:style w:type="paragraph" w:customStyle="1" w:styleId="TitelNewsletter">
    <w:name w:val="Titel Newsletter"/>
    <w:basedOn w:val="Titel"/>
    <w:uiPriority w:val="13"/>
    <w:semiHidden/>
    <w:qFormat/>
    <w:rsid w:val="0011601D"/>
    <w:pPr>
      <w:spacing w:before="0"/>
      <w:jc w:val="right"/>
    </w:pPr>
    <w:rPr>
      <w:color w:val="EA161F" w:themeColor="accent6"/>
    </w:rPr>
  </w:style>
  <w:style w:type="paragraph" w:customStyle="1" w:styleId="Traktandum-Titel1">
    <w:name w:val="Traktandum-Titel 1"/>
    <w:basedOn w:val="Aufzhlung1"/>
    <w:next w:val="Text85pt"/>
    <w:uiPriority w:val="18"/>
    <w:semiHidden/>
    <w:rsid w:val="00196ABC"/>
    <w:pPr>
      <w:numPr>
        <w:numId w:val="2"/>
      </w:numPr>
      <w:tabs>
        <w:tab w:val="left" w:pos="7938"/>
      </w:tabs>
      <w:spacing w:line="215" w:lineRule="atLeast"/>
    </w:pPr>
    <w:rPr>
      <w:rFonts w:asciiTheme="majorHAnsi" w:hAnsiTheme="majorHAnsi"/>
      <w:b/>
      <w:bCs w:val="0"/>
      <w:sz w:val="17"/>
      <w:szCs w:val="17"/>
    </w:rPr>
  </w:style>
  <w:style w:type="paragraph" w:customStyle="1" w:styleId="Anleitung">
    <w:name w:val="Anleitung"/>
    <w:basedOn w:val="Standard"/>
    <w:uiPriority w:val="98"/>
    <w:semiHidden/>
    <w:rsid w:val="00625020"/>
    <w:pPr>
      <w:spacing w:line="288" w:lineRule="auto"/>
    </w:pPr>
    <w:rPr>
      <w:vanish/>
      <w:color w:val="A6A6A6" w:themeColor="background1" w:themeShade="A6"/>
      <w:sz w:val="14"/>
      <w:szCs w:val="18"/>
    </w:rPr>
  </w:style>
  <w:style w:type="character" w:styleId="BesuchterLink">
    <w:name w:val="FollowedHyperlink"/>
    <w:basedOn w:val="Hyperlink"/>
    <w:uiPriority w:val="75"/>
    <w:semiHidden/>
    <w:rsid w:val="00484FC6"/>
    <w:rPr>
      <w:color w:val="auto"/>
      <w:u w:val="single" w:color="B1B9BD" w:themeColor="background2"/>
    </w:rPr>
  </w:style>
  <w:style w:type="paragraph" w:styleId="Untertitel">
    <w:name w:val="Subtitle"/>
    <w:aliases w:val="Untertitel/Sous-titre"/>
    <w:basedOn w:val="Standard"/>
    <w:link w:val="UntertitelZchn"/>
    <w:uiPriority w:val="12"/>
    <w:rsid w:val="00754E65"/>
    <w:pPr>
      <w:numPr>
        <w:ilvl w:val="1"/>
      </w:numPr>
      <w:spacing w:line="240" w:lineRule="auto"/>
    </w:pPr>
    <w:rPr>
      <w:rFonts w:eastAsiaTheme="minorEastAsia"/>
      <w:color w:val="B1B9BD" w:themeColor="background2"/>
      <w:sz w:val="44"/>
      <w:szCs w:val="44"/>
    </w:rPr>
  </w:style>
  <w:style w:type="character" w:customStyle="1" w:styleId="UntertitelZchn">
    <w:name w:val="Untertitel Zchn"/>
    <w:aliases w:val="Untertitel/Sous-titre Zchn"/>
    <w:basedOn w:val="Absatz-Standardschriftart"/>
    <w:link w:val="Untertitel"/>
    <w:uiPriority w:val="12"/>
    <w:rsid w:val="00754E65"/>
    <w:rPr>
      <w:rFonts w:eastAsiaTheme="minorEastAsia"/>
      <w:color w:val="B1B9BD" w:themeColor="background2"/>
      <w:spacing w:val="2"/>
      <w:sz w:val="44"/>
      <w:szCs w:val="44"/>
    </w:rPr>
  </w:style>
  <w:style w:type="paragraph" w:styleId="Datum">
    <w:name w:val="Date"/>
    <w:basedOn w:val="Standard"/>
    <w:next w:val="Standard"/>
    <w:link w:val="DatumZchn"/>
    <w:uiPriority w:val="15"/>
    <w:semiHidden/>
    <w:rsid w:val="00BF7052"/>
    <w:pPr>
      <w:spacing w:before="480" w:after="480"/>
    </w:pPr>
  </w:style>
  <w:style w:type="character" w:customStyle="1" w:styleId="DatumZchn">
    <w:name w:val="Datum Zchn"/>
    <w:basedOn w:val="Absatz-Standardschriftart"/>
    <w:link w:val="Datum"/>
    <w:uiPriority w:val="15"/>
    <w:semiHidden/>
    <w:rsid w:val="003D1066"/>
    <w:rPr>
      <w:spacing w:val="2"/>
      <w:sz w:val="21"/>
    </w:rPr>
  </w:style>
  <w:style w:type="paragraph" w:styleId="Funotentext">
    <w:name w:val="footnote text"/>
    <w:basedOn w:val="Standard"/>
    <w:link w:val="FunotentextZchn"/>
    <w:uiPriority w:val="99"/>
    <w:semiHidden/>
    <w:unhideWhenUsed/>
    <w:rsid w:val="00E22965"/>
    <w:pPr>
      <w:spacing w:line="162" w:lineRule="atLeast"/>
    </w:pPr>
    <w:rPr>
      <w:sz w:val="13"/>
      <w:szCs w:val="20"/>
    </w:rPr>
  </w:style>
  <w:style w:type="character" w:customStyle="1" w:styleId="FunotentextZchn">
    <w:name w:val="Fußnotentext Zchn"/>
    <w:basedOn w:val="Absatz-Standardschriftart"/>
    <w:link w:val="Funotentext"/>
    <w:uiPriority w:val="99"/>
    <w:semiHidden/>
    <w:rsid w:val="00E22965"/>
    <w:rPr>
      <w:spacing w:val="2"/>
      <w:sz w:val="13"/>
      <w:szCs w:val="20"/>
    </w:rPr>
  </w:style>
  <w:style w:type="character" w:styleId="Funotenzeichen">
    <w:name w:val="footnote reference"/>
    <w:basedOn w:val="Absatz-Standardschriftart"/>
    <w:uiPriority w:val="99"/>
    <w:semiHidden/>
    <w:unhideWhenUsed/>
    <w:rsid w:val="00642F26"/>
    <w:rPr>
      <w:vertAlign w:val="superscript"/>
    </w:rPr>
  </w:style>
  <w:style w:type="table" w:customStyle="1" w:styleId="TabelleohneRahmen">
    <w:name w:val="Tabelle ohne Rahmen"/>
    <w:basedOn w:val="NormaleTabelle"/>
    <w:uiPriority w:val="99"/>
    <w:rsid w:val="00642F26"/>
    <w:pPr>
      <w:spacing w:after="0" w:line="240" w:lineRule="auto"/>
    </w:pPr>
    <w:tblPr>
      <w:tblCellMar>
        <w:left w:w="0" w:type="dxa"/>
        <w:right w:w="28" w:type="dxa"/>
      </w:tblCellMar>
    </w:tblPr>
  </w:style>
  <w:style w:type="paragraph" w:styleId="Endnotentext">
    <w:name w:val="endnote text"/>
    <w:basedOn w:val="Funotentext"/>
    <w:link w:val="EndnotentextZchn"/>
    <w:uiPriority w:val="99"/>
    <w:semiHidden/>
    <w:unhideWhenUsed/>
    <w:rsid w:val="00113CB8"/>
  </w:style>
  <w:style w:type="character" w:customStyle="1" w:styleId="EndnotentextZchn">
    <w:name w:val="Endnotentext Zchn"/>
    <w:basedOn w:val="Absatz-Standardschriftart"/>
    <w:link w:val="Endnotentext"/>
    <w:uiPriority w:val="99"/>
    <w:semiHidden/>
    <w:rsid w:val="0012151C"/>
    <w:rPr>
      <w:sz w:val="20"/>
      <w:szCs w:val="20"/>
    </w:rPr>
  </w:style>
  <w:style w:type="character" w:styleId="Endnotenzeichen">
    <w:name w:val="endnote reference"/>
    <w:basedOn w:val="Absatz-Standardschriftart"/>
    <w:uiPriority w:val="99"/>
    <w:semiHidden/>
    <w:unhideWhenUsed/>
    <w:rsid w:val="00113CB8"/>
    <w:rPr>
      <w:vertAlign w:val="superscript"/>
    </w:rPr>
  </w:style>
  <w:style w:type="paragraph" w:customStyle="1" w:styleId="Aufzhlung2">
    <w:name w:val="Aufzählung 2"/>
    <w:basedOn w:val="Aufzhlung1"/>
    <w:uiPriority w:val="2"/>
    <w:rsid w:val="004C3880"/>
    <w:pPr>
      <w:numPr>
        <w:ilvl w:val="1"/>
      </w:numPr>
    </w:pPr>
  </w:style>
  <w:style w:type="paragraph" w:customStyle="1" w:styleId="Aufzhlung3">
    <w:name w:val="Aufzählung 3"/>
    <w:basedOn w:val="Aufzhlung1"/>
    <w:uiPriority w:val="2"/>
    <w:rsid w:val="004C3880"/>
    <w:pPr>
      <w:numPr>
        <w:ilvl w:val="2"/>
      </w:numPr>
    </w:pPr>
  </w:style>
  <w:style w:type="paragraph" w:styleId="Beschriftung">
    <w:name w:val="caption"/>
    <w:basedOn w:val="Standard"/>
    <w:next w:val="Standard"/>
    <w:uiPriority w:val="35"/>
    <w:unhideWhenUsed/>
    <w:rsid w:val="008A2609"/>
    <w:pPr>
      <w:spacing w:before="140" w:after="270" w:line="240" w:lineRule="auto"/>
    </w:pPr>
    <w:rPr>
      <w:iCs/>
      <w:sz w:val="17"/>
      <w:szCs w:val="18"/>
    </w:rPr>
  </w:style>
  <w:style w:type="paragraph" w:styleId="Inhaltsverzeichnisberschrift">
    <w:name w:val="TOC Heading"/>
    <w:basedOn w:val="berschrift1"/>
    <w:next w:val="Standard"/>
    <w:uiPriority w:val="39"/>
    <w:semiHidden/>
    <w:rsid w:val="00DB7675"/>
    <w:pPr>
      <w:spacing w:before="240"/>
      <w:outlineLvl w:val="9"/>
    </w:pPr>
    <w:rPr>
      <w:bCs/>
      <w:szCs w:val="32"/>
    </w:rPr>
  </w:style>
  <w:style w:type="paragraph" w:styleId="Sprechblasentext">
    <w:name w:val="Balloon Text"/>
    <w:basedOn w:val="Standard"/>
    <w:link w:val="SprechblasentextZchn"/>
    <w:uiPriority w:val="99"/>
    <w:semiHidden/>
    <w:unhideWhenUsed/>
    <w:rsid w:val="00870017"/>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70017"/>
    <w:rPr>
      <w:rFonts w:ascii="Segoe UI" w:hAnsi="Segoe UI" w:cs="Segoe UI"/>
      <w:sz w:val="18"/>
      <w:szCs w:val="18"/>
    </w:rPr>
  </w:style>
  <w:style w:type="paragraph" w:customStyle="1" w:styleId="Seitenzahlen">
    <w:name w:val="Seitenzahlen"/>
    <w:basedOn w:val="Fuzeile"/>
    <w:uiPriority w:val="85"/>
    <w:semiHidden/>
    <w:rsid w:val="00E8428A"/>
    <w:pPr>
      <w:jc w:val="right"/>
    </w:pPr>
  </w:style>
  <w:style w:type="paragraph" w:customStyle="1" w:styleId="H1">
    <w:name w:val="H1"/>
    <w:aliases w:val="Überschrift 1 nummeriert"/>
    <w:basedOn w:val="berschrift1"/>
    <w:next w:val="Standard"/>
    <w:uiPriority w:val="10"/>
    <w:qFormat/>
    <w:rsid w:val="00F32B93"/>
    <w:pPr>
      <w:numPr>
        <w:numId w:val="4"/>
      </w:numPr>
    </w:pPr>
  </w:style>
  <w:style w:type="paragraph" w:customStyle="1" w:styleId="berschrift2nummeriert">
    <w:name w:val="Überschrift 2 nummeriert"/>
    <w:basedOn w:val="berschrift2"/>
    <w:next w:val="Standard"/>
    <w:uiPriority w:val="10"/>
    <w:qFormat/>
    <w:rsid w:val="00695881"/>
    <w:pPr>
      <w:numPr>
        <w:ilvl w:val="1"/>
        <w:numId w:val="4"/>
      </w:numPr>
      <w:spacing w:before="540"/>
    </w:pPr>
  </w:style>
  <w:style w:type="paragraph" w:customStyle="1" w:styleId="berschrift3nummeriert">
    <w:name w:val="Überschrift 3 nummeriert"/>
    <w:basedOn w:val="berschrift3"/>
    <w:next w:val="Standard"/>
    <w:uiPriority w:val="10"/>
    <w:qFormat/>
    <w:rsid w:val="00B426D3"/>
    <w:pPr>
      <w:numPr>
        <w:ilvl w:val="2"/>
        <w:numId w:val="4"/>
      </w:numPr>
      <w:tabs>
        <w:tab w:val="left" w:pos="851"/>
      </w:tabs>
    </w:pPr>
  </w:style>
  <w:style w:type="paragraph" w:customStyle="1" w:styleId="berschrift4nummeriert">
    <w:name w:val="Überschrift 4 nummeriert"/>
    <w:basedOn w:val="berschrift4"/>
    <w:next w:val="Standard"/>
    <w:uiPriority w:val="10"/>
    <w:qFormat/>
    <w:rsid w:val="009535A5"/>
    <w:pPr>
      <w:numPr>
        <w:ilvl w:val="3"/>
        <w:numId w:val="4"/>
      </w:numPr>
      <w:tabs>
        <w:tab w:val="left" w:pos="1134"/>
      </w:tabs>
      <w:ind w:left="851"/>
    </w:pPr>
  </w:style>
  <w:style w:type="paragraph" w:styleId="Verzeichnis1">
    <w:name w:val="toc 1"/>
    <w:basedOn w:val="Standard"/>
    <w:next w:val="Standard"/>
    <w:autoRedefine/>
    <w:uiPriority w:val="39"/>
    <w:rsid w:val="00805451"/>
    <w:pPr>
      <w:tabs>
        <w:tab w:val="right" w:leader="dot" w:pos="7371"/>
      </w:tabs>
      <w:spacing w:before="215" w:line="215" w:lineRule="atLeast"/>
      <w:ind w:left="851" w:right="3090" w:hanging="851"/>
    </w:pPr>
    <w:rPr>
      <w:b/>
      <w:sz w:val="17"/>
    </w:rPr>
  </w:style>
  <w:style w:type="paragraph" w:styleId="Verzeichnis2">
    <w:name w:val="toc 2"/>
    <w:basedOn w:val="Standard"/>
    <w:next w:val="Standard"/>
    <w:autoRedefine/>
    <w:uiPriority w:val="39"/>
    <w:rsid w:val="002B5392"/>
    <w:pPr>
      <w:tabs>
        <w:tab w:val="right" w:leader="dot" w:pos="7371"/>
      </w:tabs>
      <w:spacing w:line="215" w:lineRule="atLeast"/>
      <w:ind w:left="851" w:right="3090" w:hanging="851"/>
    </w:pPr>
    <w:rPr>
      <w:sz w:val="17"/>
    </w:rPr>
  </w:style>
  <w:style w:type="paragraph" w:styleId="Verzeichnis3">
    <w:name w:val="toc 3"/>
    <w:basedOn w:val="Standard"/>
    <w:next w:val="Standard"/>
    <w:autoRedefine/>
    <w:uiPriority w:val="39"/>
    <w:rsid w:val="00F25768"/>
    <w:pPr>
      <w:tabs>
        <w:tab w:val="right" w:leader="dot" w:pos="7371"/>
      </w:tabs>
      <w:spacing w:line="215" w:lineRule="atLeast"/>
      <w:ind w:left="851" w:right="3093" w:hanging="851"/>
    </w:pPr>
    <w:rPr>
      <w:noProof/>
      <w:sz w:val="17"/>
    </w:rPr>
  </w:style>
  <w:style w:type="paragraph" w:styleId="StandardWeb">
    <w:name w:val="Normal (Web)"/>
    <w:basedOn w:val="Standard"/>
    <w:uiPriority w:val="99"/>
    <w:semiHidden/>
    <w:unhideWhenUsed/>
    <w:rsid w:val="00BE1E62"/>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Abbildungsverzeichnis">
    <w:name w:val="table of figures"/>
    <w:basedOn w:val="Standard"/>
    <w:next w:val="Standard"/>
    <w:uiPriority w:val="40"/>
    <w:semiHidden/>
    <w:rsid w:val="00F7054A"/>
    <w:pPr>
      <w:tabs>
        <w:tab w:val="right" w:pos="7371"/>
      </w:tabs>
      <w:spacing w:after="110" w:line="215" w:lineRule="atLeast"/>
    </w:pPr>
    <w:rPr>
      <w:sz w:val="17"/>
    </w:rPr>
  </w:style>
  <w:style w:type="paragraph" w:customStyle="1" w:styleId="Absenderzeile">
    <w:name w:val="Absenderzeile"/>
    <w:basedOn w:val="Standard"/>
    <w:uiPriority w:val="84"/>
    <w:semiHidden/>
    <w:rsid w:val="004D5F14"/>
    <w:pPr>
      <w:pBdr>
        <w:bottom w:val="single" w:sz="6" w:space="5" w:color="auto"/>
      </w:pBdr>
      <w:tabs>
        <w:tab w:val="left" w:pos="1241"/>
        <w:tab w:val="right" w:pos="4877"/>
      </w:tabs>
      <w:spacing w:after="40" w:line="220" w:lineRule="atLeast"/>
      <w:contextualSpacing/>
    </w:pPr>
    <w:rPr>
      <w:sz w:val="13"/>
    </w:rPr>
  </w:style>
  <w:style w:type="paragraph" w:customStyle="1" w:styleId="Nummerierung1">
    <w:name w:val="Nummerierung 1"/>
    <w:basedOn w:val="Standard"/>
    <w:uiPriority w:val="3"/>
    <w:qFormat/>
    <w:rsid w:val="00B56332"/>
    <w:pPr>
      <w:numPr>
        <w:ilvl w:val="7"/>
        <w:numId w:val="4"/>
      </w:numPr>
      <w:ind w:left="284" w:hanging="284"/>
    </w:pPr>
  </w:style>
  <w:style w:type="paragraph" w:customStyle="1" w:styleId="Nummerierung2">
    <w:name w:val="Nummerierung 2"/>
    <w:basedOn w:val="Nummerierung1"/>
    <w:uiPriority w:val="3"/>
    <w:qFormat/>
    <w:rsid w:val="00B56332"/>
    <w:pPr>
      <w:numPr>
        <w:ilvl w:val="8"/>
      </w:numPr>
      <w:ind w:left="709" w:hanging="425"/>
    </w:pPr>
  </w:style>
  <w:style w:type="character" w:styleId="Seitenzahl">
    <w:name w:val="page number"/>
    <w:basedOn w:val="Absatz-Standardschriftart"/>
    <w:uiPriority w:val="99"/>
    <w:semiHidden/>
    <w:rsid w:val="00E8428A"/>
  </w:style>
  <w:style w:type="paragraph" w:customStyle="1" w:styleId="Text85pt">
    <w:name w:val="Text 8.5 pt"/>
    <w:basedOn w:val="Standard"/>
    <w:qFormat/>
    <w:rsid w:val="00CA0F64"/>
    <w:pPr>
      <w:spacing w:after="0" w:line="215" w:lineRule="atLeast"/>
    </w:pPr>
    <w:rPr>
      <w:sz w:val="17"/>
    </w:rPr>
  </w:style>
  <w:style w:type="character" w:customStyle="1" w:styleId="NichtaufgelsteErwhnung1">
    <w:name w:val="Nicht aufgelöste Erwähnung1"/>
    <w:basedOn w:val="Absatz-Standardschriftart"/>
    <w:uiPriority w:val="99"/>
    <w:semiHidden/>
    <w:unhideWhenUsed/>
    <w:rsid w:val="000D7F08"/>
    <w:rPr>
      <w:color w:val="605E5C"/>
      <w:shd w:val="clear" w:color="auto" w:fill="E1DFDD"/>
    </w:rPr>
  </w:style>
  <w:style w:type="paragraph" w:customStyle="1" w:styleId="Tabellenabschluss">
    <w:name w:val="Tabellenabschluss"/>
    <w:basedOn w:val="Standard"/>
    <w:next w:val="Standard"/>
    <w:uiPriority w:val="99"/>
    <w:semiHidden/>
    <w:rsid w:val="0097384E"/>
    <w:pPr>
      <w:spacing w:line="240" w:lineRule="auto"/>
    </w:pPr>
    <w:rPr>
      <w:sz w:val="4"/>
    </w:rPr>
  </w:style>
  <w:style w:type="paragraph" w:customStyle="1" w:styleId="Aufzhlung85pt">
    <w:name w:val="Aufzählung 8.5 pt"/>
    <w:basedOn w:val="Aufzhlung1"/>
    <w:uiPriority w:val="2"/>
    <w:qFormat/>
    <w:rsid w:val="00A45E6C"/>
    <w:pPr>
      <w:spacing w:line="215" w:lineRule="atLeast"/>
    </w:pPr>
    <w:rPr>
      <w:sz w:val="17"/>
      <w:szCs w:val="17"/>
    </w:rPr>
  </w:style>
  <w:style w:type="character" w:styleId="Platzhaltertext">
    <w:name w:val="Placeholder Text"/>
    <w:basedOn w:val="Absatz-Standardschriftart"/>
    <w:uiPriority w:val="99"/>
    <w:semiHidden/>
    <w:rsid w:val="00A12B05"/>
    <w:rPr>
      <w:vanish/>
      <w:color w:val="7D9AA8" w:themeColor="accent1" w:themeTint="99"/>
    </w:rPr>
  </w:style>
  <w:style w:type="paragraph" w:customStyle="1" w:styleId="Kurzbrief">
    <w:name w:val="Kurzbrief"/>
    <w:basedOn w:val="Text85pt"/>
    <w:uiPriority w:val="99"/>
    <w:semiHidden/>
    <w:qFormat/>
    <w:rsid w:val="00B225B2"/>
    <w:pPr>
      <w:ind w:left="294" w:hanging="294"/>
    </w:pPr>
  </w:style>
  <w:style w:type="paragraph" w:customStyle="1" w:styleId="KurzbriefFR">
    <w:name w:val="Kurzbrief FR"/>
    <w:basedOn w:val="Kurzbrief"/>
    <w:uiPriority w:val="99"/>
    <w:semiHidden/>
    <w:qFormat/>
    <w:rsid w:val="004A60C5"/>
    <w:pPr>
      <w:ind w:left="284" w:firstLine="0"/>
    </w:pPr>
    <w:rPr>
      <w:lang w:val="fr-CH"/>
    </w:rPr>
  </w:style>
  <w:style w:type="paragraph" w:customStyle="1" w:styleId="berschrift5nummeriert">
    <w:name w:val="Überschrift 5 nummeriert"/>
    <w:basedOn w:val="berschrift5"/>
    <w:next w:val="Standard"/>
    <w:uiPriority w:val="10"/>
    <w:qFormat/>
    <w:rsid w:val="00D8674A"/>
    <w:pPr>
      <w:numPr>
        <w:ilvl w:val="4"/>
        <w:numId w:val="4"/>
      </w:numPr>
      <w:tabs>
        <w:tab w:val="left" w:pos="1148"/>
      </w:tabs>
    </w:pPr>
  </w:style>
  <w:style w:type="paragraph" w:styleId="Verzeichnis4">
    <w:name w:val="toc 4"/>
    <w:basedOn w:val="Standard"/>
    <w:next w:val="Standard"/>
    <w:autoRedefine/>
    <w:uiPriority w:val="39"/>
    <w:semiHidden/>
    <w:rsid w:val="00F25768"/>
    <w:pPr>
      <w:tabs>
        <w:tab w:val="right" w:leader="dot" w:pos="7371"/>
      </w:tabs>
      <w:spacing w:line="215" w:lineRule="atLeast"/>
      <w:ind w:left="851" w:right="3093" w:hanging="851"/>
    </w:pPr>
    <w:rPr>
      <w:noProof/>
      <w:spacing w:val="-10"/>
      <w:sz w:val="17"/>
    </w:rPr>
  </w:style>
  <w:style w:type="paragraph" w:styleId="Verzeichnis5">
    <w:name w:val="toc 5"/>
    <w:basedOn w:val="Standard"/>
    <w:next w:val="Standard"/>
    <w:autoRedefine/>
    <w:uiPriority w:val="39"/>
    <w:semiHidden/>
    <w:rsid w:val="00F25768"/>
    <w:pPr>
      <w:tabs>
        <w:tab w:val="right" w:leader="dot" w:pos="7371"/>
      </w:tabs>
      <w:spacing w:line="215" w:lineRule="atLeast"/>
      <w:ind w:left="851" w:right="3093" w:hanging="851"/>
    </w:pPr>
    <w:rPr>
      <w:sz w:val="17"/>
    </w:rPr>
  </w:style>
  <w:style w:type="paragraph" w:styleId="Verzeichnis6">
    <w:name w:val="toc 6"/>
    <w:basedOn w:val="Standard"/>
    <w:next w:val="Standard"/>
    <w:autoRedefine/>
    <w:uiPriority w:val="39"/>
    <w:semiHidden/>
    <w:rsid w:val="007F0876"/>
    <w:pPr>
      <w:tabs>
        <w:tab w:val="right" w:pos="7371"/>
      </w:tabs>
      <w:spacing w:line="215" w:lineRule="atLeast"/>
      <w:ind w:left="851" w:right="3093"/>
    </w:pPr>
    <w:rPr>
      <w:noProof/>
      <w:sz w:val="17"/>
      <w:szCs w:val="17"/>
    </w:rPr>
  </w:style>
  <w:style w:type="paragraph" w:styleId="Verzeichnis7">
    <w:name w:val="toc 7"/>
    <w:basedOn w:val="Standard"/>
    <w:next w:val="Standard"/>
    <w:autoRedefine/>
    <w:uiPriority w:val="39"/>
    <w:semiHidden/>
    <w:rsid w:val="007F0876"/>
    <w:pPr>
      <w:tabs>
        <w:tab w:val="right" w:pos="7371"/>
      </w:tabs>
      <w:spacing w:line="215" w:lineRule="atLeast"/>
      <w:ind w:left="851" w:right="3093"/>
    </w:pPr>
    <w:rPr>
      <w:noProof/>
      <w:sz w:val="17"/>
    </w:rPr>
  </w:style>
  <w:style w:type="paragraph" w:styleId="Verzeichnis8">
    <w:name w:val="toc 8"/>
    <w:basedOn w:val="Standard"/>
    <w:next w:val="Standard"/>
    <w:autoRedefine/>
    <w:uiPriority w:val="39"/>
    <w:semiHidden/>
    <w:rsid w:val="007F0876"/>
    <w:pPr>
      <w:tabs>
        <w:tab w:val="right" w:pos="7371"/>
      </w:tabs>
      <w:spacing w:line="215" w:lineRule="atLeast"/>
      <w:ind w:left="851" w:right="3093"/>
    </w:pPr>
    <w:rPr>
      <w:sz w:val="17"/>
    </w:rPr>
  </w:style>
  <w:style w:type="paragraph" w:styleId="Verzeichnis9">
    <w:name w:val="toc 9"/>
    <w:basedOn w:val="Standard"/>
    <w:next w:val="Standard"/>
    <w:autoRedefine/>
    <w:uiPriority w:val="39"/>
    <w:semiHidden/>
    <w:rsid w:val="007F0876"/>
    <w:pPr>
      <w:tabs>
        <w:tab w:val="right" w:pos="7371"/>
      </w:tabs>
      <w:spacing w:line="215" w:lineRule="atLeast"/>
      <w:ind w:left="851" w:right="3093"/>
    </w:pPr>
    <w:rPr>
      <w:sz w:val="17"/>
    </w:rPr>
  </w:style>
  <w:style w:type="paragraph" w:customStyle="1" w:styleId="Text65pt">
    <w:name w:val="Text 6.5 pt"/>
    <w:basedOn w:val="Text85pt"/>
    <w:uiPriority w:val="1"/>
    <w:qFormat/>
    <w:rsid w:val="00645850"/>
    <w:pPr>
      <w:spacing w:line="162" w:lineRule="atLeast"/>
    </w:pPr>
    <w:rPr>
      <w:sz w:val="13"/>
      <w:lang w:val="en-US"/>
    </w:rPr>
  </w:style>
  <w:style w:type="table" w:customStyle="1" w:styleId="BETabelle1">
    <w:name w:val="BE: Tabelle 1"/>
    <w:basedOn w:val="NormaleTabelle"/>
    <w:uiPriority w:val="99"/>
    <w:rsid w:val="00D554AB"/>
    <w:pPr>
      <w:spacing w:after="0" w:line="240" w:lineRule="auto"/>
    </w:pPr>
    <w:rPr>
      <w:sz w:val="17"/>
    </w:rPr>
    <w:tblPr>
      <w:tblBorders>
        <w:bottom w:val="single" w:sz="2" w:space="0" w:color="DFE3E5" w:themeColor="text2" w:themeTint="33"/>
        <w:insideH w:val="single" w:sz="2" w:space="0" w:color="DFE3E5" w:themeColor="text2" w:themeTint="33"/>
      </w:tblBorders>
      <w:tblCellMar>
        <w:top w:w="136" w:type="dxa"/>
        <w:left w:w="0" w:type="dxa"/>
        <w:bottom w:w="74" w:type="dxa"/>
        <w:right w:w="28" w:type="dxa"/>
      </w:tblCellMar>
    </w:tblPr>
    <w:tblStylePr w:type="firstRow">
      <w:rPr>
        <w:sz w:val="13"/>
      </w:rPr>
      <w:tblPr/>
      <w:tcPr>
        <w:tcBorders>
          <w:top w:val="nil"/>
          <w:left w:val="nil"/>
          <w:bottom w:val="single" w:sz="2" w:space="0" w:color="auto"/>
          <w:right w:val="nil"/>
          <w:insideH w:val="nil"/>
          <w:insideV w:val="nil"/>
          <w:tl2br w:val="nil"/>
          <w:tr2bl w:val="nil"/>
        </w:tcBorders>
      </w:tcPr>
    </w:tblStylePr>
  </w:style>
  <w:style w:type="paragraph" w:customStyle="1" w:styleId="Text13pt">
    <w:name w:val="Text 13 pt"/>
    <w:basedOn w:val="Standard"/>
    <w:qFormat/>
    <w:rsid w:val="00C573A1"/>
    <w:pPr>
      <w:spacing w:line="323" w:lineRule="atLeast"/>
    </w:pPr>
    <w:rPr>
      <w:sz w:val="26"/>
      <w:szCs w:val="26"/>
    </w:rPr>
  </w:style>
  <w:style w:type="paragraph" w:customStyle="1" w:styleId="Brieftext">
    <w:name w:val="Brieftext"/>
    <w:basedOn w:val="Standard"/>
    <w:uiPriority w:val="1"/>
    <w:semiHidden/>
    <w:qFormat/>
    <w:rsid w:val="00F72593"/>
    <w:pPr>
      <w:ind w:right="340"/>
    </w:pPr>
  </w:style>
  <w:style w:type="paragraph" w:customStyle="1" w:styleId="Traktandum-Titel2">
    <w:name w:val="Traktandum-Titel 2"/>
    <w:basedOn w:val="Text85pt"/>
    <w:next w:val="Text85pt"/>
    <w:uiPriority w:val="18"/>
    <w:semiHidden/>
    <w:rsid w:val="00225571"/>
    <w:pPr>
      <w:numPr>
        <w:ilvl w:val="1"/>
        <w:numId w:val="2"/>
      </w:numPr>
    </w:pPr>
  </w:style>
  <w:style w:type="paragraph" w:styleId="Textkrper">
    <w:name w:val="Body Text"/>
    <w:basedOn w:val="Standard"/>
    <w:link w:val="TextkrperZchn"/>
    <w:uiPriority w:val="1"/>
    <w:semiHidden/>
    <w:qFormat/>
    <w:rsid w:val="004B6A97"/>
    <w:pPr>
      <w:widowControl w:val="0"/>
      <w:autoSpaceDE w:val="0"/>
      <w:autoSpaceDN w:val="0"/>
      <w:spacing w:line="240" w:lineRule="auto"/>
    </w:pPr>
    <w:rPr>
      <w:rFonts w:ascii="Arial" w:eastAsia="Arial" w:hAnsi="Arial" w:cs="Arial"/>
      <w:spacing w:val="0"/>
      <w:szCs w:val="21"/>
      <w:lang w:val="en-US"/>
    </w:rPr>
  </w:style>
  <w:style w:type="character" w:customStyle="1" w:styleId="TextkrperZchn">
    <w:name w:val="Textkörper Zchn"/>
    <w:basedOn w:val="Absatz-Standardschriftart"/>
    <w:link w:val="Textkrper"/>
    <w:uiPriority w:val="1"/>
    <w:semiHidden/>
    <w:rsid w:val="003359D8"/>
    <w:rPr>
      <w:rFonts w:ascii="Arial" w:eastAsia="Arial" w:hAnsi="Arial" w:cs="Arial"/>
      <w:sz w:val="21"/>
      <w:szCs w:val="21"/>
      <w:lang w:val="en-US"/>
    </w:rPr>
  </w:style>
  <w:style w:type="paragraph" w:customStyle="1" w:styleId="beLauftext">
    <w:name w:val="be_Lauftext"/>
    <w:basedOn w:val="Standard"/>
    <w:qFormat/>
    <w:rsid w:val="000B3E72"/>
    <w:pPr>
      <w:spacing w:after="0" w:line="268" w:lineRule="atLeast"/>
    </w:pPr>
    <w:rPr>
      <w:rFonts w:ascii="Arial" w:hAnsi="Arial" w:cstheme="minorBidi"/>
      <w:bCs w:val="0"/>
      <w:color w:val="000000" w:themeColor="text1"/>
      <w:szCs w:val="19"/>
    </w:rPr>
  </w:style>
  <w:style w:type="character" w:customStyle="1" w:styleId="beVerborgenerKommentarZchn">
    <w:name w:val="be_VerborgenerKommentar Zchn"/>
    <w:basedOn w:val="Absatz-Standardschriftart"/>
    <w:link w:val="beVerborgenerKommentar"/>
    <w:locked/>
    <w:rsid w:val="000B3E72"/>
    <w:rPr>
      <w:rFonts w:ascii="Arial" w:hAnsi="Arial" w:cstheme="minorBidi"/>
      <w:i/>
      <w:vanish/>
      <w:color w:val="0000FF"/>
      <w:spacing w:val="2"/>
      <w:sz w:val="17"/>
      <w:szCs w:val="19"/>
    </w:rPr>
  </w:style>
  <w:style w:type="paragraph" w:customStyle="1" w:styleId="beVerborgenerKommentar">
    <w:name w:val="be_VerborgenerKommentar"/>
    <w:basedOn w:val="Standard"/>
    <w:link w:val="beVerborgenerKommentarZchn"/>
    <w:qFormat/>
    <w:rsid w:val="000B3E72"/>
    <w:pPr>
      <w:spacing w:after="0" w:line="215" w:lineRule="atLeast"/>
    </w:pPr>
    <w:rPr>
      <w:rFonts w:ascii="Arial" w:hAnsi="Arial" w:cstheme="minorBidi"/>
      <w:bCs w:val="0"/>
      <w:i/>
      <w:vanish/>
      <w:color w:val="0000FF"/>
      <w:sz w:val="17"/>
      <w:szCs w:val="19"/>
    </w:rPr>
  </w:style>
  <w:style w:type="paragraph" w:customStyle="1" w:styleId="beLauftextStandard">
    <w:name w:val="be_Lauftext Standard"/>
    <w:basedOn w:val="Standard"/>
    <w:qFormat/>
    <w:rsid w:val="006E17C1"/>
    <w:pPr>
      <w:spacing w:after="0" w:line="215" w:lineRule="atLeast"/>
    </w:pPr>
    <w:rPr>
      <w:rFonts w:ascii="Arial" w:hAnsi="Arial" w:cstheme="minorBidi"/>
      <w:bCs w:val="0"/>
      <w:color w:val="000000" w:themeColor="text1"/>
      <w:sz w:val="17"/>
      <w:szCs w:val="19"/>
    </w:rPr>
  </w:style>
  <w:style w:type="paragraph" w:customStyle="1" w:styleId="beKopf-undFusszeilen">
    <w:name w:val="be_Kopf- und Fusszeilen"/>
    <w:basedOn w:val="Standard"/>
    <w:rsid w:val="008E79F0"/>
    <w:pPr>
      <w:spacing w:after="0" w:line="160" w:lineRule="exact"/>
    </w:pPr>
    <w:rPr>
      <w:rFonts w:ascii="Arial" w:hAnsi="Arial" w:cstheme="minorBidi"/>
      <w:bCs w:val="0"/>
      <w:color w:val="000000" w:themeColor="text1"/>
      <w:sz w:val="13"/>
      <w:szCs w:val="19"/>
    </w:rPr>
  </w:style>
  <w:style w:type="paragraph" w:customStyle="1" w:styleId="Aufzhlungabc">
    <w:name w:val="Aufzählung abc"/>
    <w:basedOn w:val="Nummerierung1"/>
    <w:qFormat/>
    <w:rsid w:val="00566C4D"/>
    <w:pPr>
      <w:numPr>
        <w:ilvl w:val="0"/>
        <w:numId w:val="0"/>
      </w:numPr>
      <w:ind w:left="284" w:hanging="284"/>
    </w:pPr>
  </w:style>
  <w:style w:type="paragraph" w:customStyle="1" w:styleId="StandardUnterberschrift">
    <w:name w:val="Standard Unterüberschrift"/>
    <w:basedOn w:val="Standard"/>
    <w:qFormat/>
    <w:rsid w:val="004C491D"/>
    <w:pPr>
      <w:spacing w:before="120"/>
      <w:ind w:left="851" w:hanging="851"/>
    </w:pPr>
    <w:rPr>
      <w:b/>
    </w:rPr>
  </w:style>
  <w:style w:type="character" w:styleId="Kommentarzeichen">
    <w:name w:val="annotation reference"/>
    <w:basedOn w:val="Absatz-Standardschriftart"/>
    <w:uiPriority w:val="99"/>
    <w:semiHidden/>
    <w:unhideWhenUsed/>
    <w:rsid w:val="00643139"/>
    <w:rPr>
      <w:sz w:val="16"/>
      <w:szCs w:val="16"/>
    </w:rPr>
  </w:style>
  <w:style w:type="paragraph" w:styleId="Kommentartext">
    <w:name w:val="annotation text"/>
    <w:basedOn w:val="Standard"/>
    <w:link w:val="KommentartextZchn"/>
    <w:uiPriority w:val="99"/>
    <w:semiHidden/>
    <w:unhideWhenUsed/>
    <w:rsid w:val="0064313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43139"/>
    <w:rPr>
      <w:rFonts w:cs="System"/>
      <w:bCs/>
      <w:spacing w:val="2"/>
      <w:sz w:val="20"/>
      <w:szCs w:val="20"/>
    </w:rPr>
  </w:style>
  <w:style w:type="paragraph" w:styleId="Kommentarthema">
    <w:name w:val="annotation subject"/>
    <w:basedOn w:val="Kommentartext"/>
    <w:next w:val="Kommentartext"/>
    <w:link w:val="KommentarthemaZchn"/>
    <w:uiPriority w:val="99"/>
    <w:semiHidden/>
    <w:unhideWhenUsed/>
    <w:rsid w:val="00643139"/>
    <w:rPr>
      <w:b/>
    </w:rPr>
  </w:style>
  <w:style w:type="character" w:customStyle="1" w:styleId="KommentarthemaZchn">
    <w:name w:val="Kommentarthema Zchn"/>
    <w:basedOn w:val="KommentartextZchn"/>
    <w:link w:val="Kommentarthema"/>
    <w:uiPriority w:val="99"/>
    <w:semiHidden/>
    <w:rsid w:val="00643139"/>
    <w:rPr>
      <w:rFonts w:cs="System"/>
      <w:b/>
      <w:bCs/>
      <w:spacing w:val="2"/>
      <w:sz w:val="20"/>
      <w:szCs w:val="20"/>
    </w:rPr>
  </w:style>
  <w:style w:type="paragraph" w:customStyle="1" w:styleId="beAufzhlung1">
    <w:name w:val="be_Aufzählung 1"/>
    <w:basedOn w:val="Standard"/>
    <w:link w:val="beAufzhlung1Zchn"/>
    <w:uiPriority w:val="99"/>
    <w:qFormat/>
    <w:rsid w:val="00643139"/>
    <w:pPr>
      <w:numPr>
        <w:numId w:val="12"/>
      </w:numPr>
      <w:spacing w:after="0" w:line="268" w:lineRule="atLeast"/>
    </w:pPr>
    <w:rPr>
      <w:rFonts w:ascii="Arial" w:hAnsi="Arial" w:cstheme="minorBidi"/>
      <w:bCs w:val="0"/>
      <w:szCs w:val="19"/>
    </w:rPr>
  </w:style>
  <w:style w:type="paragraph" w:customStyle="1" w:styleId="beAufzhlung2">
    <w:name w:val="be_Aufzählung 2"/>
    <w:basedOn w:val="beAufzhlung1"/>
    <w:qFormat/>
    <w:rsid w:val="00643139"/>
    <w:pPr>
      <w:numPr>
        <w:numId w:val="11"/>
      </w:numPr>
      <w:ind w:left="850" w:hanging="425"/>
    </w:pPr>
  </w:style>
  <w:style w:type="character" w:customStyle="1" w:styleId="beAufzhlung1Zchn">
    <w:name w:val="be_Aufzählung 1 Zchn"/>
    <w:basedOn w:val="Absatz-Standardschriftart"/>
    <w:link w:val="beAufzhlung1"/>
    <w:uiPriority w:val="99"/>
    <w:locked/>
    <w:rsid w:val="00643139"/>
    <w:rPr>
      <w:rFonts w:ascii="Arial" w:hAnsi="Arial" w:cstheme="minorBidi"/>
      <w:spacing w:val="2"/>
      <w:sz w:val="21"/>
      <w:szCs w:val="19"/>
    </w:rPr>
  </w:style>
  <w:style w:type="paragraph" w:styleId="berarbeitung">
    <w:name w:val="Revision"/>
    <w:hidden/>
    <w:uiPriority w:val="99"/>
    <w:semiHidden/>
    <w:rsid w:val="00727D5E"/>
    <w:pPr>
      <w:spacing w:after="0" w:line="240" w:lineRule="auto"/>
    </w:pPr>
    <w:rPr>
      <w:rFonts w:cs="System"/>
      <w:bCs/>
      <w:spacing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5737">
      <w:bodyDiv w:val="1"/>
      <w:marLeft w:val="0"/>
      <w:marRight w:val="0"/>
      <w:marTop w:val="0"/>
      <w:marBottom w:val="0"/>
      <w:divBdr>
        <w:top w:val="none" w:sz="0" w:space="0" w:color="auto"/>
        <w:left w:val="none" w:sz="0" w:space="0" w:color="auto"/>
        <w:bottom w:val="none" w:sz="0" w:space="0" w:color="auto"/>
        <w:right w:val="none" w:sz="0" w:space="0" w:color="auto"/>
      </w:divBdr>
    </w:div>
    <w:div w:id="38208110">
      <w:bodyDiv w:val="1"/>
      <w:marLeft w:val="0"/>
      <w:marRight w:val="0"/>
      <w:marTop w:val="0"/>
      <w:marBottom w:val="0"/>
      <w:divBdr>
        <w:top w:val="none" w:sz="0" w:space="0" w:color="auto"/>
        <w:left w:val="none" w:sz="0" w:space="0" w:color="auto"/>
        <w:bottom w:val="none" w:sz="0" w:space="0" w:color="auto"/>
        <w:right w:val="none" w:sz="0" w:space="0" w:color="auto"/>
      </w:divBdr>
    </w:div>
    <w:div w:id="630672846">
      <w:bodyDiv w:val="1"/>
      <w:marLeft w:val="0"/>
      <w:marRight w:val="0"/>
      <w:marTop w:val="0"/>
      <w:marBottom w:val="0"/>
      <w:divBdr>
        <w:top w:val="none" w:sz="0" w:space="0" w:color="auto"/>
        <w:left w:val="none" w:sz="0" w:space="0" w:color="auto"/>
        <w:bottom w:val="none" w:sz="0" w:space="0" w:color="auto"/>
        <w:right w:val="none" w:sz="0" w:space="0" w:color="auto"/>
      </w:divBdr>
    </w:div>
    <w:div w:id="746390340">
      <w:bodyDiv w:val="1"/>
      <w:marLeft w:val="0"/>
      <w:marRight w:val="0"/>
      <w:marTop w:val="0"/>
      <w:marBottom w:val="0"/>
      <w:divBdr>
        <w:top w:val="none" w:sz="0" w:space="0" w:color="auto"/>
        <w:left w:val="none" w:sz="0" w:space="0" w:color="auto"/>
        <w:bottom w:val="none" w:sz="0" w:space="0" w:color="auto"/>
        <w:right w:val="none" w:sz="0" w:space="0" w:color="auto"/>
      </w:divBdr>
    </w:div>
    <w:div w:id="816190007">
      <w:bodyDiv w:val="1"/>
      <w:marLeft w:val="0"/>
      <w:marRight w:val="0"/>
      <w:marTop w:val="0"/>
      <w:marBottom w:val="0"/>
      <w:divBdr>
        <w:top w:val="none" w:sz="0" w:space="0" w:color="auto"/>
        <w:left w:val="none" w:sz="0" w:space="0" w:color="auto"/>
        <w:bottom w:val="none" w:sz="0" w:space="0" w:color="auto"/>
        <w:right w:val="none" w:sz="0" w:space="0" w:color="auto"/>
      </w:divBdr>
    </w:div>
    <w:div w:id="848643556">
      <w:bodyDiv w:val="1"/>
      <w:marLeft w:val="0"/>
      <w:marRight w:val="0"/>
      <w:marTop w:val="0"/>
      <w:marBottom w:val="0"/>
      <w:divBdr>
        <w:top w:val="none" w:sz="0" w:space="0" w:color="auto"/>
        <w:left w:val="none" w:sz="0" w:space="0" w:color="auto"/>
        <w:bottom w:val="none" w:sz="0" w:space="0" w:color="auto"/>
        <w:right w:val="none" w:sz="0" w:space="0" w:color="auto"/>
      </w:divBdr>
    </w:div>
    <w:div w:id="941036880">
      <w:bodyDiv w:val="1"/>
      <w:marLeft w:val="0"/>
      <w:marRight w:val="0"/>
      <w:marTop w:val="0"/>
      <w:marBottom w:val="0"/>
      <w:divBdr>
        <w:top w:val="none" w:sz="0" w:space="0" w:color="auto"/>
        <w:left w:val="none" w:sz="0" w:space="0" w:color="auto"/>
        <w:bottom w:val="none" w:sz="0" w:space="0" w:color="auto"/>
        <w:right w:val="none" w:sz="0" w:space="0" w:color="auto"/>
      </w:divBdr>
    </w:div>
    <w:div w:id="1117216849">
      <w:bodyDiv w:val="1"/>
      <w:marLeft w:val="0"/>
      <w:marRight w:val="0"/>
      <w:marTop w:val="0"/>
      <w:marBottom w:val="0"/>
      <w:divBdr>
        <w:top w:val="none" w:sz="0" w:space="0" w:color="auto"/>
        <w:left w:val="none" w:sz="0" w:space="0" w:color="auto"/>
        <w:bottom w:val="none" w:sz="0" w:space="0" w:color="auto"/>
        <w:right w:val="none" w:sz="0" w:space="0" w:color="auto"/>
      </w:divBdr>
    </w:div>
    <w:div w:id="1179152420">
      <w:bodyDiv w:val="1"/>
      <w:marLeft w:val="0"/>
      <w:marRight w:val="0"/>
      <w:marTop w:val="0"/>
      <w:marBottom w:val="0"/>
      <w:divBdr>
        <w:top w:val="none" w:sz="0" w:space="0" w:color="auto"/>
        <w:left w:val="none" w:sz="0" w:space="0" w:color="auto"/>
        <w:bottom w:val="none" w:sz="0" w:space="0" w:color="auto"/>
        <w:right w:val="none" w:sz="0" w:space="0" w:color="auto"/>
      </w:divBdr>
    </w:div>
    <w:div w:id="1325352271">
      <w:bodyDiv w:val="1"/>
      <w:marLeft w:val="0"/>
      <w:marRight w:val="0"/>
      <w:marTop w:val="0"/>
      <w:marBottom w:val="0"/>
      <w:divBdr>
        <w:top w:val="none" w:sz="0" w:space="0" w:color="auto"/>
        <w:left w:val="none" w:sz="0" w:space="0" w:color="auto"/>
        <w:bottom w:val="none" w:sz="0" w:space="0" w:color="auto"/>
        <w:right w:val="none" w:sz="0" w:space="0" w:color="auto"/>
      </w:divBdr>
    </w:div>
    <w:div w:id="1328902395">
      <w:bodyDiv w:val="1"/>
      <w:marLeft w:val="0"/>
      <w:marRight w:val="0"/>
      <w:marTop w:val="0"/>
      <w:marBottom w:val="0"/>
      <w:divBdr>
        <w:top w:val="none" w:sz="0" w:space="0" w:color="auto"/>
        <w:left w:val="none" w:sz="0" w:space="0" w:color="auto"/>
        <w:bottom w:val="none" w:sz="0" w:space="0" w:color="auto"/>
        <w:right w:val="none" w:sz="0" w:space="0" w:color="auto"/>
      </w:divBdr>
    </w:div>
    <w:div w:id="1404403106">
      <w:bodyDiv w:val="1"/>
      <w:marLeft w:val="0"/>
      <w:marRight w:val="0"/>
      <w:marTop w:val="0"/>
      <w:marBottom w:val="0"/>
      <w:divBdr>
        <w:top w:val="none" w:sz="0" w:space="0" w:color="auto"/>
        <w:left w:val="none" w:sz="0" w:space="0" w:color="auto"/>
        <w:bottom w:val="none" w:sz="0" w:space="0" w:color="auto"/>
        <w:right w:val="none" w:sz="0" w:space="0" w:color="auto"/>
      </w:divBdr>
    </w:div>
    <w:div w:id="1492404289">
      <w:bodyDiv w:val="1"/>
      <w:marLeft w:val="0"/>
      <w:marRight w:val="0"/>
      <w:marTop w:val="0"/>
      <w:marBottom w:val="0"/>
      <w:divBdr>
        <w:top w:val="none" w:sz="0" w:space="0" w:color="auto"/>
        <w:left w:val="none" w:sz="0" w:space="0" w:color="auto"/>
        <w:bottom w:val="none" w:sz="0" w:space="0" w:color="auto"/>
        <w:right w:val="none" w:sz="0" w:space="0" w:color="auto"/>
      </w:divBdr>
    </w:div>
    <w:div w:id="1596403316">
      <w:bodyDiv w:val="1"/>
      <w:marLeft w:val="0"/>
      <w:marRight w:val="0"/>
      <w:marTop w:val="0"/>
      <w:marBottom w:val="0"/>
      <w:divBdr>
        <w:top w:val="none" w:sz="0" w:space="0" w:color="auto"/>
        <w:left w:val="none" w:sz="0" w:space="0" w:color="auto"/>
        <w:bottom w:val="none" w:sz="0" w:space="0" w:color="auto"/>
        <w:right w:val="none" w:sz="0" w:space="0" w:color="auto"/>
      </w:divBdr>
    </w:div>
    <w:div w:id="1743943068">
      <w:bodyDiv w:val="1"/>
      <w:marLeft w:val="0"/>
      <w:marRight w:val="0"/>
      <w:marTop w:val="0"/>
      <w:marBottom w:val="0"/>
      <w:divBdr>
        <w:top w:val="none" w:sz="0" w:space="0" w:color="auto"/>
        <w:left w:val="none" w:sz="0" w:space="0" w:color="auto"/>
        <w:bottom w:val="none" w:sz="0" w:space="0" w:color="auto"/>
        <w:right w:val="none" w:sz="0" w:space="0" w:color="auto"/>
      </w:divBdr>
    </w:div>
    <w:div w:id="1783768021">
      <w:bodyDiv w:val="1"/>
      <w:marLeft w:val="0"/>
      <w:marRight w:val="0"/>
      <w:marTop w:val="0"/>
      <w:marBottom w:val="0"/>
      <w:divBdr>
        <w:top w:val="none" w:sz="0" w:space="0" w:color="auto"/>
        <w:left w:val="none" w:sz="0" w:space="0" w:color="auto"/>
        <w:bottom w:val="none" w:sz="0" w:space="0" w:color="auto"/>
        <w:right w:val="none" w:sz="0" w:space="0" w:color="auto"/>
      </w:divBdr>
    </w:div>
    <w:div w:id="1794906266">
      <w:bodyDiv w:val="1"/>
      <w:marLeft w:val="0"/>
      <w:marRight w:val="0"/>
      <w:marTop w:val="0"/>
      <w:marBottom w:val="0"/>
      <w:divBdr>
        <w:top w:val="none" w:sz="0" w:space="0" w:color="auto"/>
        <w:left w:val="none" w:sz="0" w:space="0" w:color="auto"/>
        <w:bottom w:val="none" w:sz="0" w:space="0" w:color="auto"/>
        <w:right w:val="none" w:sz="0" w:space="0" w:color="auto"/>
      </w:divBdr>
    </w:div>
    <w:div w:id="1844006028">
      <w:bodyDiv w:val="1"/>
      <w:marLeft w:val="0"/>
      <w:marRight w:val="0"/>
      <w:marTop w:val="0"/>
      <w:marBottom w:val="0"/>
      <w:divBdr>
        <w:top w:val="none" w:sz="0" w:space="0" w:color="auto"/>
        <w:left w:val="none" w:sz="0" w:space="0" w:color="auto"/>
        <w:bottom w:val="none" w:sz="0" w:space="0" w:color="auto"/>
        <w:right w:val="none" w:sz="0" w:space="0" w:color="auto"/>
      </w:divBdr>
    </w:div>
    <w:div w:id="1901673183">
      <w:bodyDiv w:val="1"/>
      <w:marLeft w:val="0"/>
      <w:marRight w:val="0"/>
      <w:marTop w:val="0"/>
      <w:marBottom w:val="0"/>
      <w:divBdr>
        <w:top w:val="none" w:sz="0" w:space="0" w:color="auto"/>
        <w:left w:val="none" w:sz="0" w:space="0" w:color="auto"/>
        <w:bottom w:val="none" w:sz="0" w:space="0" w:color="auto"/>
        <w:right w:val="none" w:sz="0" w:space="0" w:color="auto"/>
      </w:divBdr>
    </w:div>
    <w:div w:id="21173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bve.be.ch/bve/de/index/strassen/strassen/kantonsstrassen/ausbau_und_umgestaltung.assetref/dam/documents/BVE/TBA/de/TBA_ST_KS_AH_Standards_Kantonsstrassen.pdf"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a9va-cfs-user.infra.be.ch\a9va-cfs-user\UserHomes\mru3\Z_Systems\RedirectedFolders\Desktop\FO_VT_Vmax_Gutachte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60AD5B2D0284C3AB335187B162A7E0C"/>
        <w:category>
          <w:name w:val="Allgemein"/>
          <w:gallery w:val="placeholder"/>
        </w:category>
        <w:types>
          <w:type w:val="bbPlcHdr"/>
        </w:types>
        <w:behaviors>
          <w:behavior w:val="content"/>
        </w:behaviors>
        <w:guid w:val="{308A9C34-7DF2-4AE9-87B9-7087D23548B5}"/>
      </w:docPartPr>
      <w:docPartBody>
        <w:p w:rsidR="000B0D3D" w:rsidRDefault="000B0D3D">
          <w:pPr>
            <w:pStyle w:val="060AD5B2D0284C3AB335187B162A7E0C"/>
          </w:pPr>
          <w:r>
            <w:t xml:space="preserve">            </w:t>
          </w:r>
        </w:p>
      </w:docPartBody>
    </w:docPart>
    <w:docPart>
      <w:docPartPr>
        <w:name w:val="9BBBC5E75CE04FFF8A2E45CC1BDC0F55"/>
        <w:category>
          <w:name w:val="Allgemein"/>
          <w:gallery w:val="placeholder"/>
        </w:category>
        <w:types>
          <w:type w:val="bbPlcHdr"/>
        </w:types>
        <w:behaviors>
          <w:behavior w:val="content"/>
        </w:behaviors>
        <w:guid w:val="{0487C2AE-1E33-440C-BACF-714D55205D1A}"/>
      </w:docPartPr>
      <w:docPartBody>
        <w:p w:rsidR="000B0D3D" w:rsidRDefault="000B0D3D">
          <w:pPr>
            <w:pStyle w:val="9BBBC5E75CE04FFF8A2E45CC1BDC0F55"/>
          </w:pPr>
          <w:r w:rsidRPr="003F416F">
            <w:rPr>
              <w:rStyle w:val="Platzhaltertext"/>
            </w:rPr>
            <w:t>....................</w:t>
          </w:r>
        </w:p>
      </w:docPartBody>
    </w:docPart>
    <w:docPart>
      <w:docPartPr>
        <w:name w:val="B5118F2637F44D77A9EF95FD094D13E7"/>
        <w:category>
          <w:name w:val="Allgemein"/>
          <w:gallery w:val="placeholder"/>
        </w:category>
        <w:types>
          <w:type w:val="bbPlcHdr"/>
        </w:types>
        <w:behaviors>
          <w:behavior w:val="content"/>
        </w:behaviors>
        <w:guid w:val="{6813481D-DFE6-4678-B6FC-350C87A573DE}"/>
      </w:docPartPr>
      <w:docPartBody>
        <w:p w:rsidR="000B0D3D" w:rsidRDefault="000B0D3D">
          <w:pPr>
            <w:pStyle w:val="B5118F2637F44D77A9EF95FD094D13E7"/>
          </w:pPr>
          <w:r w:rsidRPr="003F416F">
            <w:rPr>
              <w:rStyle w:val="Platzhaltertext"/>
            </w:rPr>
            <w:t>....................</w:t>
          </w:r>
        </w:p>
      </w:docPartBody>
    </w:docPart>
    <w:docPart>
      <w:docPartPr>
        <w:name w:val="1AD7D9D8EB024CDBB25120496DCD463E"/>
        <w:category>
          <w:name w:val="Allgemein"/>
          <w:gallery w:val="placeholder"/>
        </w:category>
        <w:types>
          <w:type w:val="bbPlcHdr"/>
        </w:types>
        <w:behaviors>
          <w:behavior w:val="content"/>
        </w:behaviors>
        <w:guid w:val="{4F241C13-D02C-4B92-90EA-B2A40D393DC6}"/>
      </w:docPartPr>
      <w:docPartBody>
        <w:p w:rsidR="000B0D3D" w:rsidRDefault="000B0D3D">
          <w:pPr>
            <w:pStyle w:val="1AD7D9D8EB024CDBB25120496DCD463E"/>
          </w:pPr>
          <w:r w:rsidRPr="003F416F">
            <w:rPr>
              <w:rStyle w:val="Platzhaltertext"/>
            </w:rPr>
            <w:t>....................</w:t>
          </w:r>
        </w:p>
      </w:docPartBody>
    </w:docPart>
    <w:docPart>
      <w:docPartPr>
        <w:name w:val="6A9397542B6F489EBE85F58C377D463B"/>
        <w:category>
          <w:name w:val="Allgemein"/>
          <w:gallery w:val="placeholder"/>
        </w:category>
        <w:types>
          <w:type w:val="bbPlcHdr"/>
        </w:types>
        <w:behaviors>
          <w:behavior w:val="content"/>
        </w:behaviors>
        <w:guid w:val="{AE97D54C-66F8-4499-94CE-60AE616C6526}"/>
      </w:docPartPr>
      <w:docPartBody>
        <w:p w:rsidR="000B0D3D" w:rsidRDefault="000B0D3D">
          <w:pPr>
            <w:pStyle w:val="6A9397542B6F489EBE85F58C377D463B"/>
          </w:pPr>
          <w:r w:rsidRPr="003F416F">
            <w:rPr>
              <w:rStyle w:val="Platzhaltertext"/>
            </w:rPr>
            <w:t>....................</w:t>
          </w:r>
        </w:p>
      </w:docPartBody>
    </w:docPart>
    <w:docPart>
      <w:docPartPr>
        <w:name w:val="1CF08C2689794647AE399B132A86ED2F"/>
        <w:category>
          <w:name w:val="Allgemein"/>
          <w:gallery w:val="placeholder"/>
        </w:category>
        <w:types>
          <w:type w:val="bbPlcHdr"/>
        </w:types>
        <w:behaviors>
          <w:behavior w:val="content"/>
        </w:behaviors>
        <w:guid w:val="{20AEDB12-BDA7-4055-A56D-725B2A4C7D61}"/>
      </w:docPartPr>
      <w:docPartBody>
        <w:p w:rsidR="000B0D3D" w:rsidRDefault="000B0D3D">
          <w:pPr>
            <w:pStyle w:val="1CF08C2689794647AE399B132A86ED2F"/>
          </w:pPr>
          <w:r>
            <w:rPr>
              <w:rStyle w:val="Platzhaltertext"/>
            </w:rPr>
            <w:t>....................</w:t>
          </w:r>
        </w:p>
      </w:docPartBody>
    </w:docPart>
    <w:docPart>
      <w:docPartPr>
        <w:name w:val="623B6E42D76C47BBB3979D5C0F1669FC"/>
        <w:category>
          <w:name w:val="Allgemein"/>
          <w:gallery w:val="placeholder"/>
        </w:category>
        <w:types>
          <w:type w:val="bbPlcHdr"/>
        </w:types>
        <w:behaviors>
          <w:behavior w:val="content"/>
        </w:behaviors>
        <w:guid w:val="{134E9BBB-1C8A-4EA4-905F-5798AE5E3E5C}"/>
      </w:docPartPr>
      <w:docPartBody>
        <w:p w:rsidR="000B0D3D" w:rsidRDefault="000B0D3D">
          <w:pPr>
            <w:pStyle w:val="623B6E42D76C47BBB3979D5C0F1669FC"/>
          </w:pPr>
          <w:r>
            <w:rPr>
              <w:rStyle w:val="Platzhalt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Com 55 Roman">
    <w:altName w:val="Arial"/>
    <w:charset w:val="4D"/>
    <w:family w:val="swiss"/>
    <w:pitch w:val="variable"/>
    <w:sig w:usb0="8000000F" w:usb1="10002042" w:usb2="00000000" w:usb3="00000000" w:csb0="0000009B" w:csb1="00000000"/>
  </w:font>
  <w:font w:name="font1482">
    <w:altName w:val="Calibri"/>
    <w:panose1 w:val="00000000000000000000"/>
    <w:charset w:val="00"/>
    <w:family w:val="auto"/>
    <w:notTrueType/>
    <w:pitch w:val="default"/>
  </w:font>
  <w:font w:name="System">
    <w:altName w:val="Calibri"/>
    <w:panose1 w:val="00000000000000000000"/>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D3D"/>
    <w:rsid w:val="000B0D3D"/>
    <w:rsid w:val="0060482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CH" w:eastAsia="de-CH"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60AD5B2D0284C3AB335187B162A7E0C">
    <w:name w:val="060AD5B2D0284C3AB335187B162A7E0C"/>
  </w:style>
  <w:style w:type="character" w:styleId="Platzhaltertext">
    <w:name w:val="Placeholder Text"/>
    <w:basedOn w:val="Absatz-Standardschriftart"/>
    <w:uiPriority w:val="99"/>
    <w:semiHidden/>
  </w:style>
  <w:style w:type="paragraph" w:customStyle="1" w:styleId="9BBBC5E75CE04FFF8A2E45CC1BDC0F55">
    <w:name w:val="9BBBC5E75CE04FFF8A2E45CC1BDC0F55"/>
  </w:style>
  <w:style w:type="paragraph" w:customStyle="1" w:styleId="B5118F2637F44D77A9EF95FD094D13E7">
    <w:name w:val="B5118F2637F44D77A9EF95FD094D13E7"/>
  </w:style>
  <w:style w:type="paragraph" w:customStyle="1" w:styleId="1AD7D9D8EB024CDBB25120496DCD463E">
    <w:name w:val="1AD7D9D8EB024CDBB25120496DCD463E"/>
  </w:style>
  <w:style w:type="paragraph" w:customStyle="1" w:styleId="6A9397542B6F489EBE85F58C377D463B">
    <w:name w:val="6A9397542B6F489EBE85F58C377D463B"/>
  </w:style>
  <w:style w:type="paragraph" w:customStyle="1" w:styleId="1CF08C2689794647AE399B132A86ED2F">
    <w:name w:val="1CF08C2689794647AE399B132A86ED2F"/>
  </w:style>
  <w:style w:type="paragraph" w:customStyle="1" w:styleId="623B6E42D76C47BBB3979D5C0F1669FC">
    <w:name w:val="623B6E42D76C47BBB3979D5C0F1669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Larissa-Design">
  <a:themeElements>
    <a:clrScheme name="Kanton Bern">
      <a:dk1>
        <a:sysClr val="windowText" lastClr="000000"/>
      </a:dk1>
      <a:lt1>
        <a:sysClr val="window" lastClr="FFFFFF"/>
      </a:lt1>
      <a:dk2>
        <a:srgbClr val="63737B"/>
      </a:dk2>
      <a:lt2>
        <a:srgbClr val="B1B9BD"/>
      </a:lt2>
      <a:accent1>
        <a:srgbClr val="3C505A"/>
      </a:accent1>
      <a:accent2>
        <a:srgbClr val="96D7F0"/>
      </a:accent2>
      <a:accent3>
        <a:srgbClr val="A0C7A0"/>
      </a:accent3>
      <a:accent4>
        <a:srgbClr val="E1D2C6"/>
      </a:accent4>
      <a:accent5>
        <a:srgbClr val="644B41"/>
      </a:accent5>
      <a:accent6>
        <a:srgbClr val="EA161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officeatwork xmlns="http://schemas.officeatwork.com/Document">eNp7v3u/jUt+cmlual6JnU1wfk5pSWZ+nmeKnY0+MscnMS+9NDE91c7IwNTURh/OtQnLTC0HqoVQAUCh4NSc1GSgUfooHLgVAFOAKK8=</officeatwork>
</file>

<file path=customXml/item2.xml><?xml version="1.0" encoding="utf-8"?>
<officeatwork xmlns="http://schemas.officeatwork.com/MasterProperties">eNp7v3u/jW9icUlqUUBRfkFqUUllcGpJsR2mmIKni19ibqqtknNOZmpeSXBpZkmqkoJjcklmGVAwLTGnGMgNTs1JTS5JTXHLL/IvLSkoLYHJoBmYmVqsoG9no49hCzaxYjsAra4+mQ==</officeatwork>
</file>

<file path=customXml/item3.xml><?xml version="1.0" encoding="utf-8"?>
<b:Sources xmlns:b="http://schemas.openxmlformats.org/officeDocument/2006/bibliography" xmlns="http://schemas.openxmlformats.org/officeDocument/2006/bibliography" SelectedStyle="\APASixthEditionOfficeOnline.xsl" StyleName="APA" Version="6">
  <b:Source>
    <b:Tag>Authr</b:Tag>
    <b:SourceType>Book</b:SourceType>
    <b:Guid>{BA01FD2C-EDFC-4D13-8F46-679005D5D2FB}</b:Guid>
    <b:Author>
      <b:Author>
        <b:NameList>
          <b:Person>
            <b:Last>Autor</b:Last>
            <b:First>Anton</b:First>
          </b:Person>
        </b:NameList>
      </b:Author>
    </b:Author>
    <b:Title>Titel</b:Title>
    <b:Year>Jahr</b:Year>
    <b:City>Ort</b:City>
    <b:Publisher>Verleger</b:Publisher>
    <b:RefOrder>1</b:RefOrder>
  </b:Source>
</b:Sources>
</file>

<file path=customXml/item4.xml><?xml version="1.0" encoding="utf-8"?>
<officeatwork xmlns="http://schemas.officeatwork.com/Formulas">eNp7v3u/jVt+UW5pTmKxgr4dAD33Bnw=</officeatwork>
</file>

<file path=customXml/itemProps1.xml><?xml version="1.0" encoding="utf-8"?>
<ds:datastoreItem xmlns:ds="http://schemas.openxmlformats.org/officeDocument/2006/customXml" ds:itemID="{7DE3B8BA-91C5-4A41-81C6-7BDF91595C00}">
  <ds:schemaRefs>
    <ds:schemaRef ds:uri="http://schemas.officeatwork.com/Document"/>
  </ds:schemaRefs>
</ds:datastoreItem>
</file>

<file path=customXml/itemProps2.xml><?xml version="1.0" encoding="utf-8"?>
<ds:datastoreItem xmlns:ds="http://schemas.openxmlformats.org/officeDocument/2006/customXml" ds:itemID="{9F686BCE-DFE5-4DD4-A88B-55BE944B64E4}">
  <ds:schemaRefs>
    <ds:schemaRef ds:uri="http://schemas.officeatwork.com/MasterProperties"/>
  </ds:schemaRefs>
</ds:datastoreItem>
</file>

<file path=customXml/itemProps3.xml><?xml version="1.0" encoding="utf-8"?>
<ds:datastoreItem xmlns:ds="http://schemas.openxmlformats.org/officeDocument/2006/customXml" ds:itemID="{2D5B57B1-8170-4D5F-9175-932D374AD01E}">
  <ds:schemaRefs>
    <ds:schemaRef ds:uri="http://schemas.openxmlformats.org/officeDocument/2006/bibliography"/>
  </ds:schemaRefs>
</ds:datastoreItem>
</file>

<file path=customXml/itemProps4.xml><?xml version="1.0" encoding="utf-8"?>
<ds:datastoreItem xmlns:ds="http://schemas.openxmlformats.org/officeDocument/2006/customXml" ds:itemID="{BBC737D9-A6C9-484D-94A8-6E7835EEAE85}">
  <ds:schemaRefs>
    <ds:schemaRef ds:uri="http://schemas.officeatwork.com/Formulas"/>
  </ds:schemaRefs>
</ds:datastoreItem>
</file>

<file path=docProps/app.xml><?xml version="1.0" encoding="utf-8"?>
<Properties xmlns="http://schemas.openxmlformats.org/officeDocument/2006/extended-properties" xmlns:vt="http://schemas.openxmlformats.org/officeDocument/2006/docPropsVTypes">
  <Template>FO_VT_Vmax_Gutachten.dotx</Template>
  <TotalTime>0</TotalTime>
  <Pages>11</Pages>
  <Words>2493</Words>
  <Characters>15706</Characters>
  <Application>Microsoft Office Word</Application>
  <DocSecurity>0</DocSecurity>
  <Lines>130</Lines>
  <Paragraphs>36</Paragraphs>
  <ScaleCrop>false</ScaleCrop>
  <HeadingPairs>
    <vt:vector size="2" baseType="variant">
      <vt:variant>
        <vt:lpstr>Titel</vt:lpstr>
      </vt:variant>
      <vt:variant>
        <vt:i4>1</vt:i4>
      </vt:variant>
    </vt:vector>
  </HeadingPairs>
  <TitlesOfParts>
    <vt:vector size="1" baseType="lpstr">
      <vt:lpstr/>
    </vt:vector>
  </TitlesOfParts>
  <Company>Kanton Bern</Company>
  <LinksUpToDate>false</LinksUpToDate>
  <CharactersWithSpaces>18163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Möri Daniel, BVD-TBA-DLZ</dc:creator>
  <dc:description>numéro de document</dc:description>
  <cp:lastModifiedBy>Möri Daniel, BVD-TBA-DLZ</cp:lastModifiedBy>
  <cp:revision>1</cp:revision>
  <cp:lastPrinted>2020-10-13T16:33:00Z</cp:lastPrinted>
  <dcterms:created xsi:type="dcterms:W3CDTF">2026-01-22T09:52:00Z</dcterms:created>
  <dcterms:modified xsi:type="dcterms:W3CDTF">2026-01-22T09:52:00Z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4fdd986-87d9-48c6-acda-407b1ab5fef0_Enabled">
    <vt:lpwstr>true</vt:lpwstr>
  </property>
  <property fmtid="{D5CDD505-2E9C-101B-9397-08002B2CF9AE}" pid="3" name="MSIP_Label_74fdd986-87d9-48c6-acda-407b1ab5fef0_SetDate">
    <vt:lpwstr>2024-10-01T15:11:15Z</vt:lpwstr>
  </property>
  <property fmtid="{D5CDD505-2E9C-101B-9397-08002B2CF9AE}" pid="4" name="MSIP_Label_74fdd986-87d9-48c6-acda-407b1ab5fef0_Method">
    <vt:lpwstr>Standard</vt:lpwstr>
  </property>
  <property fmtid="{D5CDD505-2E9C-101B-9397-08002B2CF9AE}" pid="5" name="MSIP_Label_74fdd986-87d9-48c6-acda-407b1ab5fef0_Name">
    <vt:lpwstr>NICHT KLASSIFIZIERT</vt:lpwstr>
  </property>
  <property fmtid="{D5CDD505-2E9C-101B-9397-08002B2CF9AE}" pid="6" name="MSIP_Label_74fdd986-87d9-48c6-acda-407b1ab5fef0_SiteId">
    <vt:lpwstr>cb96f99a-a111-42d7-9f65-e111197ba4bb</vt:lpwstr>
  </property>
  <property fmtid="{D5CDD505-2E9C-101B-9397-08002B2CF9AE}" pid="7" name="MSIP_Label_74fdd986-87d9-48c6-acda-407b1ab5fef0_ActionId">
    <vt:lpwstr>bd5dd47f-c229-4bd3-845b-d6965a6e744b</vt:lpwstr>
  </property>
  <property fmtid="{D5CDD505-2E9C-101B-9397-08002B2CF9AE}" pid="8" name="MSIP_Label_74fdd986-87d9-48c6-acda-407b1ab5fef0_ContentBits">
    <vt:lpwstr>0</vt:lpwstr>
  </property>
</Properties>
</file>